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4C5A" w14:textId="3CC0312E" w:rsidR="000B00AD" w:rsidRPr="00F95F5C" w:rsidRDefault="00BA21CE" w:rsidP="00A20F32">
      <w:pPr>
        <w:spacing w:after="0" w:line="240" w:lineRule="auto"/>
        <w:rPr>
          <w:rFonts w:ascii="Arial Narrow" w:hAnsi="Arial Narrow" w:cs="Arial"/>
          <w:b/>
          <w:sz w:val="4"/>
          <w:szCs w:val="36"/>
        </w:rPr>
      </w:pPr>
      <w:r w:rsidRPr="006035AE">
        <w:rPr>
          <w:rFonts w:ascii="Arial Narrow" w:hAnsi="Arial Narrow" w:cs="Arial"/>
          <w:b/>
          <w:sz w:val="4"/>
          <w:szCs w:val="36"/>
        </w:rPr>
        <w:t xml:space="preserve">   </w:t>
      </w:r>
      <w:r w:rsidR="00547D94" w:rsidRPr="006035AE">
        <w:rPr>
          <w:rFonts w:ascii="Arial Narrow" w:hAnsi="Arial Narrow" w:cs="Arial"/>
          <w:b/>
          <w:sz w:val="4"/>
          <w:szCs w:val="36"/>
        </w:rPr>
        <w:t xml:space="preserve">   </w:t>
      </w:r>
      <w:permStart w:id="293869602" w:edGrp="everyone"/>
      <w:permEnd w:id="293869602"/>
    </w:p>
    <w:p w14:paraId="388A1754" w14:textId="01FB814E" w:rsidR="00710F3D" w:rsidRPr="006035AE" w:rsidRDefault="000A6C6E" w:rsidP="00A20F32">
      <w:pPr>
        <w:spacing w:after="0" w:line="240" w:lineRule="auto"/>
        <w:rPr>
          <w:rFonts w:ascii="Arial Narrow" w:hAnsi="Arial Narrow" w:cs="Arial"/>
          <w:b/>
          <w:sz w:val="36"/>
          <w:szCs w:val="36"/>
        </w:rPr>
      </w:pPr>
      <w:r w:rsidRPr="006035AE">
        <w:rPr>
          <w:rFonts w:ascii="Arial Narrow" w:hAnsi="Arial Narrow" w:cs="Arial"/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25ABC9" wp14:editId="583C4125">
                <wp:simplePos x="0" y="0"/>
                <wp:positionH relativeFrom="margin">
                  <wp:align>right</wp:align>
                </wp:positionH>
                <wp:positionV relativeFrom="paragraph">
                  <wp:posOffset>223520</wp:posOffset>
                </wp:positionV>
                <wp:extent cx="5784850" cy="295275"/>
                <wp:effectExtent l="0" t="0" r="2540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BF459" id="Rectangle 5" o:spid="_x0000_s1026" style="position:absolute;margin-left:404.3pt;margin-top:17.6pt;width:455.5pt;height:23.2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" fillcolor="#8696b9 [2166]" strokecolor="#52658f [3206]" strokeweight=".5pt">
                <v:fill color2="#6c7fab [2614]" rotate="t" colors="0 #bbc0cd;.5 #a5acbe;1 #939cb4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</w:p>
    <w:p w14:paraId="24ADBB3F" w14:textId="5EDC5B64" w:rsidR="0065402E" w:rsidRPr="006035AE" w:rsidRDefault="001674D3" w:rsidP="002C3753">
      <w:pPr>
        <w:jc w:val="center"/>
        <w:rPr>
          <w:rFonts w:ascii="Arial Narrow" w:eastAsia="+mn-ea" w:hAnsi="Arial Narrow" w:cs="Arial"/>
          <w:b/>
          <w:sz w:val="28"/>
          <w:szCs w:val="28"/>
        </w:rPr>
      </w:pPr>
      <w:r w:rsidRPr="006035AE">
        <w:rPr>
          <w:rFonts w:ascii="Arial Narrow" w:eastAsia="+mn-ea" w:hAnsi="Arial Narrow" w:cs="Arial"/>
          <w:b/>
          <w:sz w:val="28"/>
          <w:szCs w:val="28"/>
        </w:rPr>
        <w:t xml:space="preserve">Section - </w:t>
      </w:r>
      <w:r w:rsidR="000A6C6E" w:rsidRPr="006035AE">
        <w:rPr>
          <w:rFonts w:ascii="Arial Narrow" w:eastAsia="+mn-ea" w:hAnsi="Arial Narrow" w:cs="Arial"/>
          <w:b/>
          <w:sz w:val="28"/>
          <w:szCs w:val="28"/>
        </w:rPr>
        <w:t xml:space="preserve">Ressource </w:t>
      </w:r>
      <w:r w:rsidR="000B00AD">
        <w:rPr>
          <w:rFonts w:ascii="Arial Narrow" w:eastAsia="+mn-ea" w:hAnsi="Arial Narrow" w:cs="Arial"/>
          <w:b/>
          <w:sz w:val="28"/>
          <w:szCs w:val="28"/>
        </w:rPr>
        <w:t xml:space="preserve">RI </w:t>
      </w:r>
      <w:r w:rsidR="00335BD6">
        <w:rPr>
          <w:rFonts w:ascii="Arial Narrow" w:eastAsia="+mn-ea" w:hAnsi="Arial Narrow" w:cs="Arial"/>
          <w:b/>
          <w:sz w:val="28"/>
          <w:szCs w:val="28"/>
        </w:rPr>
        <w:t>Adulte</w:t>
      </w:r>
    </w:p>
    <w:p w14:paraId="37F52F89" w14:textId="0DA65BA2" w:rsidR="00710F3D" w:rsidRPr="00721E47" w:rsidRDefault="00C85591" w:rsidP="00C85591">
      <w:pPr>
        <w:jc w:val="both"/>
        <w:rPr>
          <w:rFonts w:ascii="Arial Narrow" w:hAnsi="Arial Narrow" w:cs="Arial"/>
          <w:b/>
          <w:strike/>
          <w:sz w:val="20"/>
          <w:szCs w:val="20"/>
        </w:rPr>
      </w:pPr>
      <w:r w:rsidRPr="006035AE">
        <w:rPr>
          <w:rFonts w:ascii="Arial Narrow" w:eastAsia="+mn-ea" w:hAnsi="Arial Narrow" w:cs="Arial"/>
          <w:b/>
          <w:sz w:val="20"/>
          <w:szCs w:val="20"/>
        </w:rPr>
        <w:t xml:space="preserve">Important : </w:t>
      </w:r>
      <w:r w:rsidR="00710F3D" w:rsidRPr="006035AE">
        <w:rPr>
          <w:rFonts w:ascii="Arial Narrow" w:eastAsia="+mn-ea" w:hAnsi="Arial Narrow" w:cs="Arial"/>
          <w:b/>
          <w:sz w:val="20"/>
          <w:szCs w:val="20"/>
        </w:rPr>
        <w:t xml:space="preserve">Une fois la </w:t>
      </w:r>
      <w:r w:rsidR="00710F3D" w:rsidRPr="00721E47">
        <w:rPr>
          <w:rFonts w:ascii="Arial Narrow" w:eastAsia="+mn-ea" w:hAnsi="Arial Narrow" w:cs="Arial"/>
          <w:b/>
          <w:sz w:val="20"/>
          <w:szCs w:val="20"/>
        </w:rPr>
        <w:t xml:space="preserve">partie </w:t>
      </w:r>
      <w:r w:rsidR="00710F3D" w:rsidRPr="00721E47">
        <w:rPr>
          <w:rFonts w:ascii="Arial Narrow" w:eastAsia="+mn-ea" w:hAnsi="Arial Narrow" w:cs="Arial"/>
          <w:b/>
          <w:i/>
          <w:sz w:val="20"/>
          <w:szCs w:val="20"/>
        </w:rPr>
        <w:t>1 –</w:t>
      </w:r>
      <w:r w:rsidR="002C3753" w:rsidRPr="00721E47">
        <w:rPr>
          <w:rFonts w:ascii="Arial Narrow" w:eastAsia="+mn-ea" w:hAnsi="Arial Narrow" w:cs="Arial"/>
          <w:b/>
          <w:i/>
          <w:sz w:val="20"/>
          <w:szCs w:val="20"/>
        </w:rPr>
        <w:t xml:space="preserve"> </w:t>
      </w:r>
      <w:r w:rsidR="00710F3D" w:rsidRPr="00721E47">
        <w:rPr>
          <w:rFonts w:ascii="Arial Narrow" w:eastAsia="+mn-ea" w:hAnsi="Arial Narrow" w:cs="Arial"/>
          <w:b/>
          <w:i/>
          <w:sz w:val="20"/>
          <w:szCs w:val="20"/>
        </w:rPr>
        <w:t>Ressource</w:t>
      </w:r>
      <w:r w:rsidR="00710F3D" w:rsidRPr="00721E47">
        <w:rPr>
          <w:rFonts w:ascii="Arial Narrow" w:eastAsia="+mn-ea" w:hAnsi="Arial Narrow" w:cs="Arial"/>
          <w:b/>
          <w:sz w:val="20"/>
          <w:szCs w:val="20"/>
        </w:rPr>
        <w:t xml:space="preserve"> complétée, </w:t>
      </w:r>
      <w:r w:rsidR="00EE40C8" w:rsidRPr="00721E47">
        <w:rPr>
          <w:rFonts w:ascii="Arial Narrow" w:eastAsia="+mn-ea" w:hAnsi="Arial Narrow" w:cs="Arial"/>
          <w:b/>
          <w:sz w:val="20"/>
          <w:szCs w:val="20"/>
        </w:rPr>
        <w:t xml:space="preserve">veuillez </w:t>
      </w:r>
      <w:r w:rsidRPr="00721E47">
        <w:rPr>
          <w:rFonts w:ascii="Arial Narrow" w:eastAsia="+mn-ea" w:hAnsi="Arial Narrow" w:cs="Arial"/>
          <w:b/>
          <w:sz w:val="20"/>
          <w:szCs w:val="20"/>
        </w:rPr>
        <w:t xml:space="preserve">l’acheminer </w:t>
      </w:r>
      <w:r w:rsidR="001D43E7" w:rsidRPr="00721E47">
        <w:rPr>
          <w:rFonts w:ascii="Arial Narrow" w:eastAsia="+mn-ea" w:hAnsi="Arial Narrow" w:cs="Arial"/>
          <w:b/>
          <w:sz w:val="20"/>
          <w:szCs w:val="20"/>
        </w:rPr>
        <w:t xml:space="preserve">par </w:t>
      </w:r>
      <w:r w:rsidR="00710F3D" w:rsidRPr="00721E47">
        <w:rPr>
          <w:rFonts w:ascii="Arial Narrow" w:eastAsia="+mn-ea" w:hAnsi="Arial Narrow" w:cs="Arial"/>
          <w:b/>
          <w:sz w:val="20"/>
          <w:szCs w:val="20"/>
        </w:rPr>
        <w:t>courriel</w:t>
      </w:r>
      <w:r w:rsidR="001D43E7" w:rsidRPr="00721E47">
        <w:rPr>
          <w:rFonts w:ascii="Arial Narrow" w:eastAsia="+mn-ea" w:hAnsi="Arial Narrow" w:cs="Arial"/>
          <w:b/>
          <w:sz w:val="20"/>
          <w:szCs w:val="20"/>
        </w:rPr>
        <w:t xml:space="preserve"> à </w:t>
      </w:r>
      <w:r w:rsidR="00C57518" w:rsidRPr="00721E47">
        <w:rPr>
          <w:rFonts w:ascii="Arial Narrow" w:eastAsia="+mn-ea" w:hAnsi="Arial Narrow" w:cs="Arial"/>
          <w:b/>
          <w:sz w:val="20"/>
          <w:szCs w:val="20"/>
        </w:rPr>
        <w:t>l’adresse suivante</w:t>
      </w:r>
      <w:r w:rsidR="00710F3D" w:rsidRPr="00721E47">
        <w:rPr>
          <w:rFonts w:ascii="Arial Narrow" w:eastAsia="+mn-ea" w:hAnsi="Arial Narrow" w:cs="Arial"/>
          <w:b/>
          <w:sz w:val="20"/>
          <w:szCs w:val="20"/>
        </w:rPr>
        <w:t>:</w:t>
      </w:r>
      <w:r w:rsidR="00612634" w:rsidRPr="00721E47">
        <w:rPr>
          <w:rFonts w:ascii="Arial Narrow" w:hAnsi="Arial Narrow" w:cs="Arial"/>
          <w:b/>
          <w:sz w:val="20"/>
          <w:szCs w:val="20"/>
        </w:rPr>
        <w:t xml:space="preserve"> </w:t>
      </w:r>
      <w:hyperlink r:id="rId11" w:history="1">
        <w:r w:rsidR="00917DDE" w:rsidRPr="00721E47">
          <w:rPr>
            <w:rStyle w:val="Hyperlien"/>
            <w:rFonts w:ascii="Arial Narrow" w:hAnsi="Arial Narrow" w:cs="Arial"/>
            <w:b/>
            <w:color w:val="auto"/>
            <w:sz w:val="20"/>
            <w:szCs w:val="20"/>
            <w:u w:val="none"/>
          </w:rPr>
          <w:t>placement.rirtf.cisssgaspesie@ssss.gouv.qc.ca</w:t>
        </w:r>
      </w:hyperlink>
      <w:r w:rsidR="00917DDE" w:rsidRPr="00721E47">
        <w:rPr>
          <w:rFonts w:ascii="Arial Narrow" w:hAnsi="Arial Narrow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19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447"/>
        <w:gridCol w:w="6613"/>
      </w:tblGrid>
      <w:tr w:rsidR="006035AE" w:rsidRPr="006035AE" w14:paraId="0ED410A9" w14:textId="77777777" w:rsidTr="005F1489">
        <w:trPr>
          <w:trHeight w:val="544"/>
        </w:trPr>
        <w:tc>
          <w:tcPr>
            <w:tcW w:w="2688" w:type="dxa"/>
            <w:vMerge w:val="restart"/>
          </w:tcPr>
          <w:p w14:paraId="542D77D4" w14:textId="77777777" w:rsidR="00335563" w:rsidRPr="006035AE" w:rsidRDefault="000B43BE" w:rsidP="00335563">
            <w:pPr>
              <w:pStyle w:val="tiquettes"/>
              <w:rPr>
                <w:rFonts w:ascii="Arial Narrow" w:hAnsi="Arial Narrow" w:cs="Arial"/>
                <w:sz w:val="24"/>
                <w:szCs w:val="24"/>
              </w:rPr>
            </w:pPr>
            <w:r w:rsidRPr="006035AE">
              <w:rPr>
                <w:rFonts w:ascii="Arial Narrow" w:hAnsi="Arial Narrow" w:cs="Arial"/>
                <w:sz w:val="24"/>
                <w:szCs w:val="24"/>
              </w:rPr>
              <w:t>Nom du responsable</w:t>
            </w:r>
            <w:r w:rsidR="001A0DB0" w:rsidRPr="006035AE">
              <w:rPr>
                <w:rFonts w:ascii="Arial Narrow" w:hAnsi="Arial Narrow" w:cs="Arial"/>
                <w:sz w:val="24"/>
                <w:szCs w:val="24"/>
              </w:rPr>
              <w:t xml:space="preserve"> de</w:t>
            </w:r>
            <w:r w:rsidR="00335563" w:rsidRPr="006035AE">
              <w:rPr>
                <w:rFonts w:ascii="Arial Narrow" w:hAnsi="Arial Narrow" w:cs="Arial"/>
                <w:sz w:val="24"/>
                <w:szCs w:val="24"/>
              </w:rPr>
              <w:t xml:space="preserve"> la ressource </w:t>
            </w:r>
          </w:p>
        </w:tc>
        <w:tc>
          <w:tcPr>
            <w:tcW w:w="7939" w:type="dxa"/>
            <w:shd w:val="clear" w:color="auto" w:fill="FFFFFF" w:themeFill="background1"/>
          </w:tcPr>
          <w:p w14:paraId="6F5AF0C8" w14:textId="5A862748" w:rsidR="00335563" w:rsidRPr="006035AE" w:rsidRDefault="009F7A76" w:rsidP="00335563">
            <w:pPr>
              <w:rPr>
                <w:rFonts w:ascii="Arial Narrow" w:hAnsi="Arial Narrow" w:cs="Arial"/>
              </w:rPr>
            </w:pPr>
            <w:permStart w:id="498218621" w:edGrp="everyone"/>
            <w:r>
              <w:rPr>
                <w:rFonts w:ascii="Arial Narrow" w:hAnsi="Arial Narrow" w:cs="Arial"/>
              </w:rPr>
              <w:t xml:space="preserve"> </w:t>
            </w:r>
            <w:permEnd w:id="498218621"/>
          </w:p>
        </w:tc>
      </w:tr>
      <w:tr w:rsidR="006035AE" w:rsidRPr="006035AE" w14:paraId="3448B68E" w14:textId="77777777" w:rsidTr="00156090">
        <w:trPr>
          <w:trHeight w:val="145"/>
        </w:trPr>
        <w:tc>
          <w:tcPr>
            <w:tcW w:w="2688" w:type="dxa"/>
            <w:vMerge/>
          </w:tcPr>
          <w:p w14:paraId="788FDB5D" w14:textId="77777777" w:rsidR="00335563" w:rsidRPr="006035AE" w:rsidRDefault="00335563" w:rsidP="00335563">
            <w:pPr>
              <w:pStyle w:val="tiquettes"/>
              <w:rPr>
                <w:rFonts w:ascii="Arial Narrow" w:hAnsi="Arial Narrow" w:cs="Arial"/>
              </w:rPr>
            </w:pPr>
          </w:p>
        </w:tc>
        <w:tc>
          <w:tcPr>
            <w:tcW w:w="7939" w:type="dxa"/>
          </w:tcPr>
          <w:p w14:paraId="41DF72ED" w14:textId="77777777" w:rsidR="00335563" w:rsidRPr="006035AE" w:rsidRDefault="00335563" w:rsidP="00335563">
            <w:pPr>
              <w:rPr>
                <w:rFonts w:ascii="Arial Narrow" w:hAnsi="Arial Narrow" w:cs="Arial"/>
              </w:rPr>
            </w:pPr>
          </w:p>
        </w:tc>
      </w:tr>
      <w:tr w:rsidR="006035AE" w:rsidRPr="006035AE" w14:paraId="4573F43F" w14:textId="77777777" w:rsidTr="005F1489">
        <w:tc>
          <w:tcPr>
            <w:tcW w:w="2688" w:type="dxa"/>
          </w:tcPr>
          <w:p w14:paraId="649031DC" w14:textId="465C87E8" w:rsidR="00335563" w:rsidRPr="006035AE" w:rsidRDefault="00A477E2" w:rsidP="00A477E2">
            <w:pPr>
              <w:pStyle w:val="tiquettes"/>
              <w:rPr>
                <w:rFonts w:ascii="Arial Narrow" w:hAnsi="Arial Narrow" w:cs="Arial"/>
                <w:sz w:val="24"/>
                <w:szCs w:val="24"/>
              </w:rPr>
            </w:pPr>
            <w:r w:rsidRPr="00721E47">
              <w:rPr>
                <w:rFonts w:ascii="Arial Narrow" w:hAnsi="Arial Narrow" w:cs="Arial"/>
                <w:sz w:val="24"/>
                <w:szCs w:val="24"/>
              </w:rPr>
              <w:t xml:space="preserve">Prénom et nom </w:t>
            </w:r>
            <w:r>
              <w:rPr>
                <w:rFonts w:ascii="Arial Narrow" w:hAnsi="Arial Narrow" w:cs="Arial"/>
                <w:sz w:val="24"/>
                <w:szCs w:val="24"/>
              </w:rPr>
              <w:t>de l’</w:t>
            </w:r>
            <w:r w:rsidR="00FC72EB" w:rsidRPr="006035AE">
              <w:rPr>
                <w:rFonts w:ascii="Arial Narrow" w:hAnsi="Arial Narrow" w:cs="Arial"/>
                <w:sz w:val="24"/>
                <w:szCs w:val="24"/>
              </w:rPr>
              <w:t xml:space="preserve">usager </w:t>
            </w:r>
          </w:p>
        </w:tc>
        <w:tc>
          <w:tcPr>
            <w:tcW w:w="7939" w:type="dxa"/>
            <w:shd w:val="clear" w:color="auto" w:fill="FFFFFF" w:themeFill="background1"/>
          </w:tcPr>
          <w:p w14:paraId="0AD5C1AE" w14:textId="1AD82104" w:rsidR="00335563" w:rsidRPr="006035AE" w:rsidRDefault="00437174" w:rsidP="00335563">
            <w:pPr>
              <w:rPr>
                <w:rFonts w:ascii="Arial Narrow" w:hAnsi="Arial Narrow" w:cs="Arial"/>
              </w:rPr>
            </w:pPr>
            <w:permStart w:id="1462854884" w:edGrp="everyone"/>
            <w:r>
              <w:rPr>
                <w:rFonts w:ascii="Arial Narrow" w:hAnsi="Arial Narrow" w:cs="Arial"/>
              </w:rPr>
              <w:t>j</w:t>
            </w:r>
            <w:permEnd w:id="1462854884"/>
          </w:p>
        </w:tc>
      </w:tr>
    </w:tbl>
    <w:p w14:paraId="1E18857C" w14:textId="77777777" w:rsidR="000B00AD" w:rsidRDefault="000B00AD" w:rsidP="00917DDE">
      <w:pPr>
        <w:spacing w:before="120"/>
        <w:rPr>
          <w:rFonts w:ascii="Arial Narrow" w:hAnsi="Arial Narrow" w:cs="Arial"/>
          <w:b/>
          <w:sz w:val="24"/>
          <w:szCs w:val="24"/>
          <w:u w:val="single"/>
        </w:rPr>
      </w:pPr>
    </w:p>
    <w:p w14:paraId="7004ABE5" w14:textId="3168D74D" w:rsidR="00335563" w:rsidRPr="006035AE" w:rsidRDefault="00335563" w:rsidP="00917DDE">
      <w:pPr>
        <w:spacing w:before="120"/>
        <w:rPr>
          <w:rFonts w:ascii="Arial Narrow" w:hAnsi="Arial Narrow" w:cs="Arial"/>
          <w:b/>
          <w:sz w:val="24"/>
          <w:szCs w:val="24"/>
          <w:u w:val="single"/>
        </w:rPr>
      </w:pPr>
      <w:r w:rsidRPr="006035AE">
        <w:rPr>
          <w:rFonts w:ascii="Arial Narrow" w:hAnsi="Arial Narrow" w:cs="Arial"/>
          <w:b/>
          <w:sz w:val="24"/>
          <w:szCs w:val="24"/>
          <w:u w:val="single"/>
        </w:rPr>
        <w:t xml:space="preserve">Demande de relocalisation </w:t>
      </w:r>
    </w:p>
    <w:p w14:paraId="7E436AD8" w14:textId="2DC597BA" w:rsidR="00EE77FC" w:rsidRDefault="00EE77FC" w:rsidP="0005342F">
      <w:pPr>
        <w:rPr>
          <w:rFonts w:ascii="Arial Narrow" w:hAnsi="Arial Narrow" w:cs="Arial"/>
          <w:sz w:val="24"/>
          <w:szCs w:val="24"/>
        </w:rPr>
      </w:pPr>
      <w:r w:rsidRPr="006035AE">
        <w:rPr>
          <w:rFonts w:ascii="Arial Narrow" w:hAnsi="Arial Narrow" w:cs="Arial"/>
          <w:b/>
          <w:sz w:val="24"/>
          <w:szCs w:val="24"/>
        </w:rPr>
        <w:t>*</w:t>
      </w:r>
      <w:r w:rsidR="0005342F" w:rsidRPr="006035AE">
        <w:rPr>
          <w:rFonts w:ascii="Arial Narrow" w:hAnsi="Arial Narrow" w:cs="Arial"/>
          <w:sz w:val="24"/>
          <w:szCs w:val="24"/>
        </w:rPr>
        <w:t>S</w:t>
      </w:r>
      <w:r w:rsidR="00DE152B" w:rsidRPr="006035AE">
        <w:rPr>
          <w:rFonts w:ascii="Arial Narrow" w:hAnsi="Arial Narrow" w:cs="Arial"/>
          <w:sz w:val="24"/>
          <w:szCs w:val="24"/>
        </w:rPr>
        <w:t xml:space="preserve">elon l’entente collective de l’ARIHQ </w:t>
      </w:r>
      <w:r w:rsidR="0005342F" w:rsidRPr="006035AE">
        <w:rPr>
          <w:rFonts w:ascii="Arial Narrow" w:hAnsi="Arial Narrow" w:cs="Arial"/>
          <w:sz w:val="24"/>
          <w:szCs w:val="24"/>
        </w:rPr>
        <w:t xml:space="preserve">la demande de déplacement d’un usager de la part d’une </w:t>
      </w:r>
      <w:r w:rsidR="00E42ECD" w:rsidRPr="006035AE">
        <w:rPr>
          <w:rFonts w:ascii="Arial Narrow" w:hAnsi="Arial Narrow" w:cs="Arial"/>
          <w:sz w:val="24"/>
          <w:szCs w:val="24"/>
        </w:rPr>
        <w:t xml:space="preserve">RI </w:t>
      </w:r>
      <w:r w:rsidR="0005342F" w:rsidRPr="006035AE">
        <w:rPr>
          <w:rFonts w:ascii="Arial Narrow" w:hAnsi="Arial Narrow" w:cs="Arial"/>
          <w:sz w:val="24"/>
          <w:szCs w:val="24"/>
        </w:rPr>
        <w:t>doit corresponde aux motifs de relocalisation</w:t>
      </w:r>
      <w:r w:rsidR="00917DDE" w:rsidRPr="006035AE">
        <w:rPr>
          <w:rFonts w:ascii="Arial Narrow" w:hAnsi="Arial Narrow" w:cs="Arial"/>
          <w:sz w:val="24"/>
          <w:szCs w:val="24"/>
        </w:rPr>
        <w:t xml:space="preserve"> </w:t>
      </w:r>
      <w:r w:rsidR="0005342F" w:rsidRPr="006035AE">
        <w:rPr>
          <w:rFonts w:ascii="Arial Narrow" w:hAnsi="Arial Narrow" w:cs="Arial"/>
          <w:sz w:val="24"/>
          <w:szCs w:val="24"/>
        </w:rPr>
        <w:t xml:space="preserve">énoncés </w:t>
      </w:r>
      <w:r w:rsidR="00917DDE" w:rsidRPr="006035AE">
        <w:rPr>
          <w:rFonts w:ascii="Arial Narrow" w:hAnsi="Arial Narrow" w:cs="Arial"/>
          <w:sz w:val="24"/>
          <w:szCs w:val="24"/>
        </w:rPr>
        <w:t>aux</w:t>
      </w:r>
      <w:r w:rsidR="0005342F" w:rsidRPr="006035AE">
        <w:rPr>
          <w:rFonts w:ascii="Arial Narrow" w:hAnsi="Arial Narrow" w:cs="Arial"/>
          <w:sz w:val="24"/>
          <w:szCs w:val="24"/>
        </w:rPr>
        <w:t xml:space="preserve"> article</w:t>
      </w:r>
      <w:r w:rsidR="00917DDE" w:rsidRPr="006035AE">
        <w:rPr>
          <w:rFonts w:ascii="Arial Narrow" w:hAnsi="Arial Narrow" w:cs="Arial"/>
          <w:sz w:val="24"/>
          <w:szCs w:val="24"/>
        </w:rPr>
        <w:t>s</w:t>
      </w:r>
      <w:r w:rsidR="00E42ECD" w:rsidRPr="006035AE">
        <w:rPr>
          <w:rFonts w:ascii="Arial Narrow" w:hAnsi="Arial Narrow" w:cs="Arial"/>
          <w:sz w:val="24"/>
          <w:szCs w:val="24"/>
        </w:rPr>
        <w:t xml:space="preserve"> 2-4.03 et 2-4.05. </w:t>
      </w:r>
    </w:p>
    <w:p w14:paraId="105A7E75" w14:textId="77777777" w:rsidR="000B00AD" w:rsidRPr="006035AE" w:rsidRDefault="000B00AD" w:rsidP="0005342F">
      <w:pPr>
        <w:rPr>
          <w:rFonts w:ascii="Arial Narrow" w:hAnsi="Arial Narrow" w:cs="Arial"/>
          <w:sz w:val="24"/>
          <w:szCs w:val="24"/>
        </w:rPr>
      </w:pPr>
    </w:p>
    <w:p w14:paraId="7B66EE01" w14:textId="77777777" w:rsidR="0005342F" w:rsidRPr="006035AE" w:rsidRDefault="00C53A95" w:rsidP="00C57518">
      <w:pPr>
        <w:pStyle w:val="Paragraphedeliste"/>
        <w:numPr>
          <w:ilvl w:val="0"/>
          <w:numId w:val="26"/>
        </w:numPr>
        <w:ind w:left="574" w:hanging="574"/>
        <w:rPr>
          <w:rFonts w:ascii="Arial Narrow" w:eastAsia="Times New Roman" w:hAnsi="Arial Narrow" w:cs="Tahoma"/>
          <w:b/>
          <w:lang w:val="fr-CA" w:bidi="en-US"/>
        </w:rPr>
      </w:pPr>
      <w:r w:rsidRPr="006035AE">
        <w:rPr>
          <w:rFonts w:ascii="Arial Narrow" w:hAnsi="Arial Narrow" w:cs="Arial"/>
          <w:b/>
        </w:rPr>
        <w:t xml:space="preserve">Veuillez cocher </w:t>
      </w:r>
      <w:r w:rsidR="00EE77FC" w:rsidRPr="006035AE">
        <w:rPr>
          <w:rFonts w:ascii="Arial Narrow" w:hAnsi="Arial Narrow" w:cs="Arial"/>
          <w:b/>
        </w:rPr>
        <w:t>le motif</w:t>
      </w:r>
      <w:r w:rsidR="00437099" w:rsidRPr="006035AE">
        <w:rPr>
          <w:rFonts w:ascii="Arial Narrow" w:hAnsi="Arial Narrow" w:cs="Arial"/>
          <w:b/>
        </w:rPr>
        <w:t xml:space="preserve"> qui correspond à la situation concernant votre demande :</w:t>
      </w:r>
    </w:p>
    <w:p w14:paraId="36C5A136" w14:textId="77777777" w:rsidR="0005342F" w:rsidRPr="006035AE" w:rsidRDefault="0005342F" w:rsidP="0005342F">
      <w:pPr>
        <w:pStyle w:val="Paragraphedeliste"/>
        <w:rPr>
          <w:rFonts w:ascii="Arial Narrow" w:eastAsia="Times New Roman" w:hAnsi="Arial Narrow" w:cs="Tahoma"/>
          <w:lang w:val="fr-CA" w:bidi="en-US"/>
        </w:rPr>
      </w:pPr>
    </w:p>
    <w:p w14:paraId="56C67067" w14:textId="1F83CBB3" w:rsidR="008C3815" w:rsidRPr="006035AE" w:rsidRDefault="00EE77FC" w:rsidP="00EE77FC">
      <w:pPr>
        <w:jc w:val="both"/>
        <w:rPr>
          <w:rFonts w:ascii="Arial Narrow" w:eastAsia="Times New Roman" w:hAnsi="Arial Narrow" w:cs="Tahoma"/>
          <w:sz w:val="24"/>
          <w:szCs w:val="24"/>
          <w:lang w:val="fr-CA" w:bidi="en-US"/>
        </w:rPr>
      </w:pPr>
      <w:r w:rsidRPr="002B48D3">
        <w:rPr>
          <w:rFonts w:ascii="Arial Narrow" w:hAnsi="Arial Narrow" w:cs="Arial"/>
          <w:b/>
          <w:bCs/>
          <w:sz w:val="20"/>
          <w:szCs w:val="20"/>
        </w:rPr>
        <w:t xml:space="preserve">       </w:t>
      </w:r>
      <w:r w:rsidR="0041750C" w:rsidRPr="002B48D3">
        <w:rPr>
          <w:rFonts w:ascii="Arial Narrow" w:hAnsi="Arial Narrow" w:cs="Arial"/>
          <w:b/>
          <w:bCs/>
          <w:sz w:val="20"/>
          <w:szCs w:val="20"/>
        </w:rPr>
        <w:t xml:space="preserve">2-4.03 </w:t>
      </w:r>
      <w:r w:rsidR="0041750C" w:rsidRPr="006035AE">
        <w:rPr>
          <w:rFonts w:ascii="Arial Narrow" w:eastAsia="Times New Roman" w:hAnsi="Arial Narrow" w:cs="Tahoma"/>
          <w:sz w:val="24"/>
          <w:szCs w:val="24"/>
          <w:lang w:val="fr-CA" w:bidi="en-US"/>
        </w:rPr>
        <w:t>L’établissement</w:t>
      </w:r>
      <w:r w:rsidR="008C3815" w:rsidRPr="006035AE">
        <w:rPr>
          <w:rFonts w:ascii="Arial Narrow" w:hAnsi="Arial Narrow" w:cs="Arial"/>
          <w:sz w:val="20"/>
          <w:szCs w:val="20"/>
        </w:rPr>
        <w:t xml:space="preserve"> traite avec diligence </w:t>
      </w:r>
      <w:r w:rsidR="0041750C" w:rsidRPr="006035AE">
        <w:rPr>
          <w:rFonts w:ascii="Arial Narrow" w:hAnsi="Arial Narrow" w:cs="Arial"/>
          <w:sz w:val="20"/>
          <w:szCs w:val="20"/>
        </w:rPr>
        <w:t>la demande écrite de la ressource de déplacer un usager dans les cas suivants</w:t>
      </w:r>
      <w:r w:rsidR="00E42ECD" w:rsidRPr="006035AE">
        <w:rPr>
          <w:rFonts w:ascii="Arial Narrow" w:hAnsi="Arial Narrow" w:cs="Arial"/>
          <w:sz w:val="20"/>
          <w:szCs w:val="20"/>
        </w:rPr>
        <w:t> :</w:t>
      </w:r>
    </w:p>
    <w:p w14:paraId="15D30CD1" w14:textId="3D60B520" w:rsidR="00A85C7B" w:rsidRPr="006035AE" w:rsidRDefault="00000000" w:rsidP="00F72D1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140472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75242153" w:edGrp="everyone"/>
          <w:r w:rsidR="00152D9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ermEnd w:id="75242153"/>
        </w:sdtContent>
      </w:sdt>
      <w:r w:rsidR="00A477E2">
        <w:rPr>
          <w:rFonts w:ascii="Arial Narrow" w:hAnsi="Arial Narrow" w:cs="Arial"/>
          <w:sz w:val="20"/>
          <w:szCs w:val="20"/>
        </w:rPr>
        <w:t xml:space="preserve">  A</w:t>
      </w:r>
      <w:r w:rsidR="00985294" w:rsidRPr="006035AE">
        <w:rPr>
          <w:rFonts w:ascii="Arial Narrow" w:hAnsi="Arial Narrow" w:cs="Arial"/>
          <w:sz w:val="20"/>
          <w:szCs w:val="20"/>
        </w:rPr>
        <w:t>) L</w:t>
      </w:r>
      <w:r w:rsidR="00A85C7B" w:rsidRPr="006035AE">
        <w:rPr>
          <w:rFonts w:ascii="Arial Narrow" w:hAnsi="Arial Narrow" w:cs="Arial"/>
          <w:sz w:val="20"/>
          <w:szCs w:val="20"/>
        </w:rPr>
        <w:t>orsque la ressource ne s'estime pas ou plus en mesure de fournir les services requis par la condition de l'usager</w:t>
      </w:r>
      <w:r w:rsidR="00DE152B" w:rsidRPr="006035AE">
        <w:rPr>
          <w:rFonts w:ascii="Arial Narrow" w:hAnsi="Arial Narrow" w:cs="Arial"/>
          <w:sz w:val="20"/>
          <w:szCs w:val="20"/>
        </w:rPr>
        <w:t> ;</w:t>
      </w:r>
    </w:p>
    <w:p w14:paraId="72D63039" w14:textId="721E18E1" w:rsidR="0041750C" w:rsidRPr="006035AE" w:rsidRDefault="00000000" w:rsidP="00F72D1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476537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2107397815" w:edGrp="everyone"/>
          <w:r w:rsidR="0043717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ermEnd w:id="2107397815"/>
        </w:sdtContent>
      </w:sdt>
      <w:permStart w:id="593587321" w:edGrp="everyone"/>
      <w:r w:rsidR="00A477E2">
        <w:rPr>
          <w:rFonts w:ascii="Arial Narrow" w:hAnsi="Arial Narrow" w:cs="Arial"/>
          <w:sz w:val="20"/>
          <w:szCs w:val="20"/>
        </w:rPr>
        <w:t xml:space="preserve">  B) </w:t>
      </w:r>
      <w:permEnd w:id="593587321"/>
      <w:r w:rsidR="0041750C" w:rsidRPr="006035AE">
        <w:rPr>
          <w:rFonts w:ascii="Arial Narrow" w:hAnsi="Arial Narrow" w:cs="Arial"/>
          <w:sz w:val="20"/>
          <w:szCs w:val="20"/>
        </w:rPr>
        <w:t>Lorsque la ressource considère que les services à rendre à un usager sont inconciliables avec ceux qu’</w:t>
      </w:r>
      <w:r w:rsidR="00E42ECD" w:rsidRPr="006035AE">
        <w:rPr>
          <w:rFonts w:ascii="Arial Narrow" w:hAnsi="Arial Narrow" w:cs="Arial"/>
          <w:sz w:val="20"/>
          <w:szCs w:val="20"/>
        </w:rPr>
        <w:t>e</w:t>
      </w:r>
      <w:r w:rsidR="0041750C" w:rsidRPr="006035AE">
        <w:rPr>
          <w:rFonts w:ascii="Arial Narrow" w:hAnsi="Arial Narrow" w:cs="Arial"/>
          <w:sz w:val="20"/>
          <w:szCs w:val="20"/>
        </w:rPr>
        <w:t xml:space="preserve">lle doit rendre aux autres usagers, tels qu’ils sont déterminés par l’établissement pour chacun d’eux. </w:t>
      </w:r>
    </w:p>
    <w:p w14:paraId="3E3A0605" w14:textId="1FA9AB21" w:rsidR="00E42ECD" w:rsidRPr="006035AE" w:rsidRDefault="00E42ECD" w:rsidP="00E42EC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trike/>
          <w:sz w:val="20"/>
          <w:szCs w:val="20"/>
        </w:rPr>
      </w:pPr>
    </w:p>
    <w:p w14:paraId="4B16CAFC" w14:textId="77777777" w:rsidR="00E42ECD" w:rsidRPr="006035AE" w:rsidRDefault="00E42ECD" w:rsidP="00E42EC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trike/>
          <w:sz w:val="20"/>
          <w:szCs w:val="20"/>
        </w:rPr>
      </w:pPr>
    </w:p>
    <w:p w14:paraId="02193DF6" w14:textId="77777777" w:rsidR="00A477E2" w:rsidRDefault="00E42ECD" w:rsidP="00E42EC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  <w:r w:rsidRPr="006035AE">
        <w:rPr>
          <w:rFonts w:ascii="Arial Narrow" w:hAnsi="Arial Narrow" w:cs="Arial"/>
          <w:b/>
          <w:sz w:val="20"/>
          <w:szCs w:val="20"/>
        </w:rPr>
        <w:t>2-4.05</w:t>
      </w:r>
    </w:p>
    <w:p w14:paraId="6A87F128" w14:textId="06E4A803" w:rsidR="00A85C7B" w:rsidRPr="006035AE" w:rsidRDefault="00000000" w:rsidP="00A477E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 w:cs="Arial"/>
          <w:b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1482423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45594959" w:edGrp="everyone"/>
          <w:r w:rsidR="0043717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ermEnd w:id="345594959"/>
        </w:sdtContent>
      </w:sdt>
      <w:r w:rsidR="00A477E2">
        <w:rPr>
          <w:rFonts w:ascii="Arial Narrow" w:hAnsi="Arial Narrow" w:cs="Arial"/>
          <w:sz w:val="20"/>
          <w:szCs w:val="20"/>
        </w:rPr>
        <w:t xml:space="preserve">  C) </w:t>
      </w:r>
      <w:r w:rsidR="00985294" w:rsidRPr="006035AE">
        <w:rPr>
          <w:rFonts w:ascii="Arial Narrow" w:hAnsi="Arial Narrow" w:cs="Arial"/>
          <w:sz w:val="20"/>
          <w:szCs w:val="20"/>
        </w:rPr>
        <w:t>L</w:t>
      </w:r>
      <w:r w:rsidR="00A85C7B" w:rsidRPr="006035AE">
        <w:rPr>
          <w:rFonts w:ascii="Arial Narrow" w:hAnsi="Arial Narrow" w:cs="Arial"/>
          <w:sz w:val="20"/>
          <w:szCs w:val="20"/>
        </w:rPr>
        <w:t>orsque la ressource a des motifs raisonnables de croire que l'usager l'expos</w:t>
      </w:r>
      <w:r w:rsidR="00721E47">
        <w:rPr>
          <w:rFonts w:ascii="Arial Narrow" w:hAnsi="Arial Narrow" w:cs="Arial"/>
          <w:sz w:val="20"/>
          <w:szCs w:val="20"/>
        </w:rPr>
        <w:t xml:space="preserve">e ou expose d'autres personnes </w:t>
      </w:r>
      <w:r w:rsidR="00A477E2">
        <w:rPr>
          <w:rFonts w:ascii="Arial Narrow" w:hAnsi="Arial Narrow" w:cs="Arial"/>
          <w:sz w:val="20"/>
          <w:szCs w:val="20"/>
        </w:rPr>
        <w:t>v</w:t>
      </w:r>
      <w:r w:rsidR="00A85C7B" w:rsidRPr="006035AE">
        <w:rPr>
          <w:rFonts w:ascii="Arial Narrow" w:hAnsi="Arial Narrow" w:cs="Arial"/>
          <w:sz w:val="20"/>
          <w:szCs w:val="20"/>
        </w:rPr>
        <w:t>ivant dans la ressourc</w:t>
      </w:r>
      <w:r w:rsidR="00985294" w:rsidRPr="006035AE">
        <w:rPr>
          <w:rFonts w:ascii="Arial Narrow" w:hAnsi="Arial Narrow" w:cs="Arial"/>
          <w:sz w:val="20"/>
          <w:szCs w:val="20"/>
        </w:rPr>
        <w:t xml:space="preserve">e à des dangers pour leur santé, </w:t>
      </w:r>
      <w:r w:rsidR="00A85C7B" w:rsidRPr="006035AE">
        <w:rPr>
          <w:rFonts w:ascii="Arial Narrow" w:hAnsi="Arial Narrow" w:cs="Arial"/>
          <w:sz w:val="20"/>
          <w:szCs w:val="20"/>
        </w:rPr>
        <w:t xml:space="preserve">sécurité ou </w:t>
      </w:r>
      <w:r w:rsidR="00985294" w:rsidRPr="006035AE">
        <w:rPr>
          <w:rFonts w:ascii="Arial Narrow" w:hAnsi="Arial Narrow" w:cs="Arial"/>
          <w:sz w:val="20"/>
          <w:szCs w:val="20"/>
        </w:rPr>
        <w:t>intégrité physique ou psychologique</w:t>
      </w:r>
      <w:r w:rsidR="00957B98" w:rsidRPr="006035AE">
        <w:rPr>
          <w:rFonts w:ascii="Arial Narrow" w:hAnsi="Arial Narrow" w:cs="Arial"/>
          <w:sz w:val="20"/>
          <w:szCs w:val="20"/>
        </w:rPr>
        <w:t>.</w:t>
      </w:r>
    </w:p>
    <w:p w14:paraId="7C3B6ECF" w14:textId="77777777" w:rsidR="008C3815" w:rsidRPr="006035AE" w:rsidRDefault="008C3815" w:rsidP="00EE77F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 w:cs="Arial"/>
          <w:sz w:val="20"/>
          <w:szCs w:val="20"/>
        </w:rPr>
      </w:pPr>
    </w:p>
    <w:p w14:paraId="7DD765AF" w14:textId="4D075D81" w:rsidR="00BA21CE" w:rsidRPr="006035AE" w:rsidRDefault="00000000" w:rsidP="00A477E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868689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529552109" w:edGrp="everyone"/>
          <w:r w:rsidR="00A477E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ermEnd w:id="1529552109"/>
        </w:sdtContent>
      </w:sdt>
      <w:r w:rsidR="00A477E2">
        <w:rPr>
          <w:rFonts w:ascii="Arial Narrow" w:hAnsi="Arial Narrow" w:cs="Arial"/>
          <w:sz w:val="20"/>
          <w:szCs w:val="20"/>
        </w:rPr>
        <w:t xml:space="preserve">  D) A</w:t>
      </w:r>
      <w:r w:rsidR="00BA21CE" w:rsidRPr="006035AE">
        <w:rPr>
          <w:rFonts w:ascii="Arial Narrow" w:hAnsi="Arial Narrow" w:cs="Arial"/>
          <w:sz w:val="20"/>
          <w:szCs w:val="20"/>
        </w:rPr>
        <w:t>utres motifs peuvent être pris en considération, par exemple :</w:t>
      </w:r>
      <w:r w:rsidR="00C41B0B" w:rsidRPr="006035AE">
        <w:rPr>
          <w:rFonts w:ascii="Arial Narrow" w:hAnsi="Arial Narrow" w:cs="Arial"/>
          <w:sz w:val="20"/>
          <w:szCs w:val="20"/>
        </w:rPr>
        <w:t xml:space="preserve"> non reconduction ou non</w:t>
      </w:r>
      <w:r w:rsidR="00BA21CE" w:rsidRPr="006035AE">
        <w:rPr>
          <w:rFonts w:ascii="Arial Narrow" w:hAnsi="Arial Narrow" w:cs="Arial"/>
          <w:sz w:val="20"/>
          <w:szCs w:val="20"/>
        </w:rPr>
        <w:t xml:space="preserve"> </w:t>
      </w:r>
      <w:r w:rsidR="00C41B0B" w:rsidRPr="006035AE">
        <w:rPr>
          <w:rFonts w:ascii="Arial Narrow" w:hAnsi="Arial Narrow" w:cs="Arial"/>
          <w:sz w:val="20"/>
          <w:szCs w:val="20"/>
        </w:rPr>
        <w:t>renouvellement de l’entente spécifique</w:t>
      </w:r>
      <w:r w:rsidR="00BA21CE" w:rsidRPr="006035AE">
        <w:rPr>
          <w:rFonts w:ascii="Arial Narrow" w:hAnsi="Arial Narrow" w:cs="Arial"/>
          <w:sz w:val="20"/>
          <w:szCs w:val="20"/>
        </w:rPr>
        <w:t xml:space="preserve">, retraite, </w:t>
      </w:r>
      <w:r w:rsidR="00C41B0B" w:rsidRPr="006035AE">
        <w:rPr>
          <w:rFonts w:ascii="Arial Narrow" w:hAnsi="Arial Narrow" w:cs="Arial"/>
          <w:sz w:val="20"/>
          <w:szCs w:val="20"/>
        </w:rPr>
        <w:t>la cessation temporaire de la prestation de service,</w:t>
      </w:r>
      <w:r w:rsidR="00BA21CE" w:rsidRPr="006035AE">
        <w:rPr>
          <w:rFonts w:ascii="Arial Narrow" w:hAnsi="Arial Narrow" w:cs="Arial"/>
          <w:sz w:val="20"/>
          <w:szCs w:val="20"/>
        </w:rPr>
        <w:t xml:space="preserve"> etc.</w:t>
      </w:r>
    </w:p>
    <w:p w14:paraId="4B64E801" w14:textId="504710C7" w:rsidR="00EE77FC" w:rsidRDefault="00EE77FC" w:rsidP="0005342F">
      <w:pPr>
        <w:jc w:val="both"/>
        <w:rPr>
          <w:rFonts w:ascii="Arial Narrow" w:hAnsi="Arial Narrow" w:cs="Arial"/>
          <w:sz w:val="20"/>
          <w:szCs w:val="20"/>
        </w:rPr>
      </w:pPr>
    </w:p>
    <w:p w14:paraId="5EF083A6" w14:textId="0F29E953" w:rsidR="002C7ABF" w:rsidRDefault="008F3432" w:rsidP="0005342F">
      <w:pPr>
        <w:jc w:val="both"/>
        <w:rPr>
          <w:rFonts w:ascii="Arial Narrow" w:hAnsi="Arial Narrow" w:cs="Arial"/>
          <w:sz w:val="20"/>
          <w:szCs w:val="20"/>
        </w:rPr>
      </w:pPr>
      <w:r w:rsidRPr="006035AE">
        <w:rPr>
          <w:rFonts w:ascii="Arial Narrow" w:hAnsi="Arial Narrow" w:cs="Arial"/>
          <w:sz w:val="20"/>
          <w:szCs w:val="20"/>
        </w:rPr>
        <w:t xml:space="preserve">La décision de l'établissement relative à cette demande sera communiquée par écrit à la ressource normalement dans les 30 </w:t>
      </w:r>
      <w:r w:rsidR="009F7A76">
        <w:rPr>
          <w:rFonts w:ascii="Arial Narrow" w:hAnsi="Arial Narrow" w:cs="Arial"/>
          <w:sz w:val="20"/>
          <w:szCs w:val="20"/>
        </w:rPr>
        <w:t>jours de celle-ci</w:t>
      </w:r>
    </w:p>
    <w:p w14:paraId="55E8CA5A" w14:textId="5EA7B72F" w:rsidR="000B00AD" w:rsidRDefault="000B00AD" w:rsidP="0005342F">
      <w:pPr>
        <w:jc w:val="both"/>
        <w:rPr>
          <w:rFonts w:ascii="Arial Narrow" w:hAnsi="Arial Narrow" w:cs="Arial"/>
          <w:sz w:val="20"/>
          <w:szCs w:val="20"/>
        </w:rPr>
      </w:pPr>
    </w:p>
    <w:p w14:paraId="632B73C4" w14:textId="15052369" w:rsidR="000B00AD" w:rsidRDefault="000B00AD" w:rsidP="0005342F">
      <w:pPr>
        <w:jc w:val="both"/>
        <w:rPr>
          <w:rFonts w:ascii="Arial Narrow" w:hAnsi="Arial Narrow" w:cs="Arial"/>
          <w:sz w:val="20"/>
          <w:szCs w:val="20"/>
        </w:rPr>
      </w:pPr>
    </w:p>
    <w:p w14:paraId="325DA05B" w14:textId="77777777" w:rsidR="00F95F5C" w:rsidRPr="006035AE" w:rsidRDefault="00F95F5C" w:rsidP="0005342F">
      <w:pPr>
        <w:jc w:val="both"/>
        <w:rPr>
          <w:rFonts w:ascii="Arial Narrow" w:hAnsi="Arial Narrow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714"/>
        <w:tblW w:w="971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9716"/>
      </w:tblGrid>
      <w:tr w:rsidR="006035AE" w:rsidRPr="006035AE" w14:paraId="6CA9D9E1" w14:textId="77777777" w:rsidTr="002C7ABF">
        <w:trPr>
          <w:trHeight w:val="1569"/>
        </w:trPr>
        <w:tc>
          <w:tcPr>
            <w:tcW w:w="9716" w:type="dxa"/>
            <w:shd w:val="clear" w:color="auto" w:fill="FFFFFF" w:themeFill="background1"/>
          </w:tcPr>
          <w:p w14:paraId="1B9E1711" w14:textId="6DE1B9B3" w:rsidR="002C7ABF" w:rsidRDefault="002C7ABF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035AE">
              <w:rPr>
                <w:rFonts w:ascii="Arial Narrow" w:hAnsi="Arial Narrow" w:cs="Arial"/>
                <w:b/>
                <w:sz w:val="20"/>
                <w:szCs w:val="20"/>
              </w:rPr>
              <w:t xml:space="preserve">Explications : </w:t>
            </w:r>
            <w:permStart w:id="87956971" w:edGrp="everyone"/>
          </w:p>
          <w:p w14:paraId="079DFE58" w14:textId="77777777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7A6351A" w14:textId="707A0FF4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5C2FE60" w14:textId="54CF03F2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4D75041" w14:textId="711205C8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B74C7AF" w14:textId="0A64CACD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7C4DA03" w14:textId="043289FF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1E4A97F" w14:textId="61FECFF5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77CD7B4" w14:textId="69A4D48D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37B0AD3" w14:textId="2ED8C69E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D487995" w14:textId="30C059A1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E3B3BC5" w14:textId="78BDA351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E2F4AF9" w14:textId="2604B4B1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D94BD79" w14:textId="57754E42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A480C3F" w14:textId="6D384233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2509B0F" w14:textId="50D4E719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2B289B2" w14:textId="74324ED2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906BDC8" w14:textId="4F01D6D8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49BFA48" w14:textId="7B905DE3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C6EC4C0" w14:textId="047F6FC3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7EF3128" w14:textId="13BC89DD" w:rsidR="000B00AD" w:rsidRDefault="000B00AD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ermEnd w:id="87956971"/>
          <w:p w14:paraId="44EDAA44" w14:textId="77777777" w:rsidR="002C7ABF" w:rsidRPr="006035AE" w:rsidRDefault="002C7ABF" w:rsidP="002C7ABF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</w:tbl>
    <w:p w14:paraId="79254AE6" w14:textId="43E664C2" w:rsidR="0005342F" w:rsidRPr="006035AE" w:rsidRDefault="00C53A95" w:rsidP="00C57518">
      <w:pPr>
        <w:pStyle w:val="Paragraphedeliste"/>
        <w:numPr>
          <w:ilvl w:val="1"/>
          <w:numId w:val="17"/>
        </w:numPr>
        <w:ind w:left="567" w:hanging="567"/>
        <w:rPr>
          <w:rFonts w:ascii="Arial Narrow" w:hAnsi="Arial Narrow" w:cs="Arial"/>
          <w:b/>
        </w:rPr>
      </w:pPr>
      <w:r w:rsidRPr="006035AE">
        <w:rPr>
          <w:rFonts w:ascii="Arial Narrow" w:hAnsi="Arial Narrow" w:cs="Arial"/>
          <w:b/>
          <w:u w:val="single"/>
        </w:rPr>
        <w:t>Explication obligatoire</w:t>
      </w:r>
      <w:r w:rsidRPr="006035AE">
        <w:rPr>
          <w:rFonts w:ascii="Arial Narrow" w:hAnsi="Arial Narrow" w:cs="Arial"/>
          <w:b/>
        </w:rPr>
        <w:t> : Décrire</w:t>
      </w:r>
      <w:r w:rsidR="00745B49" w:rsidRPr="006035AE">
        <w:rPr>
          <w:rFonts w:ascii="Arial Narrow" w:hAnsi="Arial Narrow" w:cs="Arial"/>
          <w:b/>
        </w:rPr>
        <w:t>,</w:t>
      </w:r>
      <w:r w:rsidRPr="006035AE">
        <w:rPr>
          <w:rFonts w:ascii="Arial Narrow" w:hAnsi="Arial Narrow" w:cs="Arial"/>
          <w:b/>
        </w:rPr>
        <w:t xml:space="preserve"> de façon explicite, les faits et les situations qui motivent la demande de </w:t>
      </w:r>
      <w:r w:rsidR="00407398" w:rsidRPr="006035AE">
        <w:rPr>
          <w:rFonts w:ascii="Arial Narrow" w:hAnsi="Arial Narrow" w:cs="Arial"/>
          <w:b/>
        </w:rPr>
        <w:t>relocalisation.</w:t>
      </w:r>
    </w:p>
    <w:p w14:paraId="2D20756C" w14:textId="05938C17" w:rsidR="009F7A76" w:rsidRPr="000B00AD" w:rsidRDefault="00A20F32" w:rsidP="0005342F">
      <w:pPr>
        <w:rPr>
          <w:rFonts w:ascii="Arial Narrow" w:hAnsi="Arial Narrow" w:cs="Arial"/>
          <w:b/>
          <w:sz w:val="16"/>
          <w:szCs w:val="16"/>
        </w:rPr>
      </w:pPr>
      <w:r w:rsidRPr="006035AE">
        <w:rPr>
          <w:rFonts w:ascii="Arial Narrow" w:hAnsi="Arial Narrow" w:cs="Arial"/>
          <w:b/>
          <w:sz w:val="16"/>
          <w:szCs w:val="16"/>
        </w:rPr>
        <w:t>*Il est possible que l’intervenant responsable de l’évaluation de la demande, contact la ressource pour des informations supplémentaires</w:t>
      </w:r>
    </w:p>
    <w:p w14:paraId="3F0E2EBF" w14:textId="77777777" w:rsidR="000B00AD" w:rsidRDefault="000B00AD" w:rsidP="00FD35A6">
      <w:pPr>
        <w:rPr>
          <w:rFonts w:ascii="Arial Narrow" w:hAnsi="Arial Narrow" w:cs="Arial"/>
        </w:rPr>
      </w:pPr>
    </w:p>
    <w:p w14:paraId="0608946A" w14:textId="77777777" w:rsidR="00F05E50" w:rsidRDefault="00F05E50" w:rsidP="00FD35A6">
      <w:pPr>
        <w:rPr>
          <w:rFonts w:ascii="Arial Narrow" w:hAnsi="Arial Narrow" w:cs="Arial"/>
        </w:rPr>
      </w:pPr>
    </w:p>
    <w:p w14:paraId="30768CF0" w14:textId="77777777" w:rsidR="00F05E50" w:rsidRPr="006035AE" w:rsidRDefault="00F05E50" w:rsidP="00FD35A6">
      <w:pPr>
        <w:rPr>
          <w:rFonts w:ascii="Arial Narrow" w:hAnsi="Arial Narrow" w:cs="Arial"/>
        </w:rPr>
      </w:pPr>
    </w:p>
    <w:p w14:paraId="3CE74944" w14:textId="77777777" w:rsidR="00F05E50" w:rsidRDefault="00F05E50" w:rsidP="00FD35A6">
      <w:pPr>
        <w:rPr>
          <w:rFonts w:ascii="Arial Narrow" w:hAnsi="Arial Narrow" w:cs="Arial"/>
          <w:b/>
          <w:sz w:val="24"/>
          <w:szCs w:val="24"/>
        </w:rPr>
      </w:pPr>
    </w:p>
    <w:p w14:paraId="5B451ADC" w14:textId="4F099007" w:rsidR="00AF234F" w:rsidRPr="006035AE" w:rsidRDefault="00BE0A91" w:rsidP="00FD35A6">
      <w:pPr>
        <w:rPr>
          <w:rFonts w:ascii="Arial Narrow" w:hAnsi="Arial Narrow" w:cs="Arial"/>
          <w:b/>
        </w:rPr>
      </w:pPr>
      <w:r w:rsidRPr="006035AE">
        <w:rPr>
          <w:rFonts w:ascii="Arial Narrow" w:hAnsi="Arial Narrow" w:cs="Arial"/>
          <w:b/>
          <w:sz w:val="24"/>
          <w:szCs w:val="24"/>
        </w:rPr>
        <w:t>1.2</w:t>
      </w:r>
      <w:r w:rsidR="00A6413C" w:rsidRPr="006035AE">
        <w:rPr>
          <w:rFonts w:ascii="Arial Narrow" w:hAnsi="Arial Narrow" w:cs="Arial"/>
          <w:b/>
          <w:sz w:val="24"/>
          <w:szCs w:val="24"/>
        </w:rPr>
        <w:t xml:space="preserve">.  </w:t>
      </w:r>
      <w:r w:rsidR="00AF234F" w:rsidRPr="006035AE">
        <w:rPr>
          <w:rFonts w:ascii="Arial Narrow" w:hAnsi="Arial Narrow" w:cs="Arial"/>
          <w:b/>
          <w:sz w:val="24"/>
          <w:szCs w:val="24"/>
        </w:rPr>
        <w:t>Est-ce que la demande a été complété</w:t>
      </w:r>
      <w:r w:rsidR="00985294" w:rsidRPr="006035AE">
        <w:rPr>
          <w:rFonts w:ascii="Arial Narrow" w:hAnsi="Arial Narrow" w:cs="Arial"/>
          <w:b/>
          <w:sz w:val="24"/>
          <w:szCs w:val="24"/>
        </w:rPr>
        <w:t>e</w:t>
      </w:r>
      <w:r w:rsidR="00AF234F" w:rsidRPr="006035AE">
        <w:rPr>
          <w:rFonts w:ascii="Arial Narrow" w:hAnsi="Arial Narrow" w:cs="Arial"/>
          <w:b/>
          <w:sz w:val="24"/>
          <w:szCs w:val="24"/>
        </w:rPr>
        <w:t xml:space="preserve"> par le responsable </w:t>
      </w:r>
      <w:r w:rsidR="00817115" w:rsidRPr="006035AE">
        <w:rPr>
          <w:rFonts w:ascii="Arial Narrow" w:hAnsi="Arial Narrow" w:cs="Arial"/>
          <w:b/>
          <w:sz w:val="24"/>
          <w:szCs w:val="24"/>
        </w:rPr>
        <w:t>de la ressource</w:t>
      </w:r>
      <w:r w:rsidR="00AF234F" w:rsidRPr="006035AE">
        <w:rPr>
          <w:rFonts w:ascii="Arial Narrow" w:hAnsi="Arial Narrow" w:cs="Arial"/>
          <w:b/>
        </w:rPr>
        <w:t> ?</w:t>
      </w:r>
    </w:p>
    <w:p w14:paraId="05244D5B" w14:textId="232F1274" w:rsidR="00AD674E" w:rsidRPr="006035AE" w:rsidRDefault="00000000" w:rsidP="00C57518">
      <w:pPr>
        <w:pStyle w:val="Paragraphedeliste"/>
        <w:ind w:left="1800" w:hanging="386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144537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01429381" w:edGrp="everyone"/>
          <w:r w:rsidR="004371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201429381"/>
        </w:sdtContent>
      </w:sdt>
      <w:r w:rsidR="00985294" w:rsidRPr="006035AE">
        <w:rPr>
          <w:rFonts w:ascii="Arial Narrow" w:hAnsi="Arial Narrow" w:cs="Arial"/>
          <w:sz w:val="22"/>
          <w:szCs w:val="22"/>
        </w:rPr>
        <w:t>Oui</w:t>
      </w:r>
    </w:p>
    <w:p w14:paraId="5CB850F5" w14:textId="5D455774" w:rsidR="00257867" w:rsidRPr="006035AE" w:rsidRDefault="00000000" w:rsidP="00C57518">
      <w:pPr>
        <w:pStyle w:val="Paragraphedeliste"/>
        <w:ind w:left="1800" w:hanging="386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318419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464161217" w:edGrp="everyone"/>
          <w:r w:rsidR="004371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464161217"/>
        </w:sdtContent>
      </w:sdt>
      <w:r w:rsidR="003C4CAE" w:rsidRPr="006035AE">
        <w:rPr>
          <w:rFonts w:ascii="Arial Narrow" w:hAnsi="Arial Narrow" w:cs="Arial"/>
          <w:sz w:val="22"/>
          <w:szCs w:val="22"/>
        </w:rPr>
        <w:t>Non</w:t>
      </w:r>
    </w:p>
    <w:p w14:paraId="2606A9FC" w14:textId="77777777" w:rsidR="00493D81" w:rsidRPr="006035AE" w:rsidRDefault="00493D81" w:rsidP="00C57518">
      <w:pPr>
        <w:pStyle w:val="Paragraphedeliste"/>
        <w:spacing w:line="276" w:lineRule="auto"/>
        <w:ind w:left="2160"/>
        <w:rPr>
          <w:rFonts w:ascii="Arial Narrow" w:hAnsi="Arial Narrow" w:cs="Arial"/>
          <w:i/>
          <w:sz w:val="22"/>
          <w:szCs w:val="22"/>
        </w:rPr>
      </w:pPr>
      <w:r w:rsidRPr="006035AE">
        <w:rPr>
          <w:rFonts w:ascii="Arial Narrow" w:hAnsi="Arial Narrow" w:cs="Arial"/>
          <w:sz w:val="22"/>
          <w:szCs w:val="22"/>
        </w:rPr>
        <w:t>* Si non,</w:t>
      </w:r>
      <w:r w:rsidRPr="006035AE">
        <w:rPr>
          <w:rFonts w:ascii="Arial Narrow" w:hAnsi="Arial Narrow" w:cs="Arial"/>
          <w:i/>
          <w:sz w:val="22"/>
          <w:szCs w:val="22"/>
        </w:rPr>
        <w:t xml:space="preserve"> indiquez le nom de cette personne ainsi que le lien avec la ressource.</w:t>
      </w:r>
    </w:p>
    <w:p w14:paraId="68B4005C" w14:textId="77777777" w:rsidR="00493D81" w:rsidRPr="006035AE" w:rsidRDefault="00493D81" w:rsidP="00C57518">
      <w:pPr>
        <w:pStyle w:val="Paragraphedeliste"/>
        <w:spacing w:line="276" w:lineRule="auto"/>
        <w:ind w:left="2160"/>
        <w:rPr>
          <w:rFonts w:ascii="Arial Narrow" w:hAnsi="Arial Narrow" w:cs="Arial"/>
          <w:b/>
          <w:i/>
          <w:sz w:val="20"/>
          <w:szCs w:val="20"/>
        </w:rPr>
      </w:pPr>
      <w:r w:rsidRPr="006035AE">
        <w:rPr>
          <w:rFonts w:ascii="Arial Narrow" w:hAnsi="Arial Narrow" w:cs="Arial"/>
          <w:i/>
          <w:sz w:val="22"/>
          <w:szCs w:val="22"/>
        </w:rPr>
        <w:t xml:space="preserve">** </w:t>
      </w:r>
      <w:r w:rsidRPr="006035AE">
        <w:rPr>
          <w:rFonts w:ascii="Arial Narrow" w:hAnsi="Arial Narrow" w:cs="Arial"/>
          <w:b/>
          <w:i/>
          <w:sz w:val="20"/>
          <w:szCs w:val="20"/>
        </w:rPr>
        <w:t xml:space="preserve">En apposant sa signature, le ou la responsable confirme qu’il ou elle est en accord avec les informations de la présente demande de relocalisation.  </w:t>
      </w:r>
    </w:p>
    <w:p w14:paraId="5C7EC521" w14:textId="77777777" w:rsidR="00DF5DAD" w:rsidRPr="006035AE" w:rsidRDefault="00DF5DAD" w:rsidP="00493D81">
      <w:pPr>
        <w:pStyle w:val="Paragraphedeliste"/>
        <w:ind w:left="2160"/>
        <w:rPr>
          <w:rFonts w:ascii="Arial Narrow" w:hAnsi="Arial Narrow" w:cs="Arial"/>
          <w:b/>
          <w:sz w:val="20"/>
          <w:szCs w:val="20"/>
        </w:rPr>
      </w:pPr>
    </w:p>
    <w:p w14:paraId="065D588F" w14:textId="77777777" w:rsidR="00915CEB" w:rsidRPr="006035AE" w:rsidRDefault="00915CEB" w:rsidP="00915CEB">
      <w:pPr>
        <w:pStyle w:val="Paragraphedeliste"/>
        <w:ind w:left="1800"/>
        <w:rPr>
          <w:rFonts w:ascii="Arial Narrow" w:hAnsi="Arial Narrow" w:cs="Arial"/>
          <w:sz w:val="22"/>
          <w:szCs w:val="22"/>
        </w:rPr>
      </w:pPr>
    </w:p>
    <w:p w14:paraId="461B2A0F" w14:textId="77777777" w:rsidR="00A41FB0" w:rsidRPr="006035AE" w:rsidRDefault="00BE0A91" w:rsidP="00257867">
      <w:pPr>
        <w:rPr>
          <w:rFonts w:ascii="Arial Narrow" w:hAnsi="Arial Narrow" w:cs="Arial"/>
          <w:b/>
          <w:sz w:val="24"/>
          <w:szCs w:val="24"/>
        </w:rPr>
      </w:pPr>
      <w:r w:rsidRPr="006035AE">
        <w:rPr>
          <w:rFonts w:ascii="Arial Narrow" w:hAnsi="Arial Narrow" w:cs="Arial"/>
          <w:b/>
          <w:sz w:val="24"/>
          <w:szCs w:val="24"/>
        </w:rPr>
        <w:t>1.3</w:t>
      </w:r>
      <w:r w:rsidR="00A6413C" w:rsidRPr="006035AE">
        <w:rPr>
          <w:rFonts w:ascii="Arial Narrow" w:hAnsi="Arial Narrow" w:cs="Arial"/>
          <w:b/>
          <w:sz w:val="24"/>
          <w:szCs w:val="24"/>
        </w:rPr>
        <w:t xml:space="preserve">. </w:t>
      </w:r>
      <w:r w:rsidR="00CB6EAD" w:rsidRPr="006035AE">
        <w:rPr>
          <w:rFonts w:ascii="Arial Narrow" w:hAnsi="Arial Narrow" w:cs="Arial"/>
          <w:b/>
          <w:sz w:val="24"/>
          <w:szCs w:val="24"/>
        </w:rPr>
        <w:t xml:space="preserve">Veuillez indiquer le </w:t>
      </w:r>
      <w:r w:rsidR="00021574" w:rsidRPr="006035AE">
        <w:rPr>
          <w:rFonts w:ascii="Arial Narrow" w:hAnsi="Arial Narrow" w:cs="Arial"/>
          <w:b/>
          <w:sz w:val="24"/>
          <w:szCs w:val="24"/>
        </w:rPr>
        <w:t>moyen de communication privilégiez pour</w:t>
      </w:r>
      <w:r w:rsidR="00CB6EAD" w:rsidRPr="006035AE">
        <w:rPr>
          <w:rFonts w:ascii="Arial Narrow" w:hAnsi="Arial Narrow" w:cs="Arial"/>
          <w:b/>
          <w:sz w:val="24"/>
          <w:szCs w:val="24"/>
        </w:rPr>
        <w:t xml:space="preserve"> </w:t>
      </w:r>
      <w:r w:rsidR="00A41FB0" w:rsidRPr="006035AE">
        <w:rPr>
          <w:rFonts w:ascii="Arial Narrow" w:hAnsi="Arial Narrow" w:cs="Arial"/>
          <w:b/>
          <w:sz w:val="24"/>
          <w:szCs w:val="24"/>
        </w:rPr>
        <w:t xml:space="preserve">recevoir </w:t>
      </w:r>
      <w:r w:rsidR="00E43A18" w:rsidRPr="006035AE">
        <w:rPr>
          <w:rFonts w:ascii="Arial Narrow" w:hAnsi="Arial Narrow" w:cs="Arial"/>
          <w:b/>
          <w:sz w:val="24"/>
          <w:szCs w:val="24"/>
        </w:rPr>
        <w:t xml:space="preserve">la </w:t>
      </w:r>
      <w:r w:rsidR="00A977E2" w:rsidRPr="006035AE">
        <w:rPr>
          <w:rFonts w:ascii="Arial Narrow" w:hAnsi="Arial Narrow" w:cs="Arial"/>
          <w:b/>
          <w:sz w:val="24"/>
          <w:szCs w:val="24"/>
        </w:rPr>
        <w:t>réponse concernant</w:t>
      </w:r>
      <w:r w:rsidR="00A41FB0" w:rsidRPr="006035AE">
        <w:rPr>
          <w:rFonts w:ascii="Arial Narrow" w:hAnsi="Arial Narrow" w:cs="Arial"/>
          <w:b/>
          <w:sz w:val="24"/>
          <w:szCs w:val="24"/>
        </w:rPr>
        <w:t xml:space="preserve"> </w:t>
      </w:r>
      <w:r w:rsidR="00257867" w:rsidRPr="006035AE">
        <w:rPr>
          <w:rFonts w:ascii="Arial Narrow" w:hAnsi="Arial Narrow" w:cs="Arial"/>
          <w:b/>
          <w:sz w:val="24"/>
          <w:szCs w:val="24"/>
        </w:rPr>
        <w:t>votre demande</w:t>
      </w:r>
      <w:r w:rsidR="003B657F" w:rsidRPr="006035AE">
        <w:rPr>
          <w:rFonts w:ascii="Arial Narrow" w:hAnsi="Arial Narrow" w:cs="Arial"/>
          <w:b/>
          <w:sz w:val="24"/>
          <w:szCs w:val="24"/>
        </w:rPr>
        <w:t>.</w:t>
      </w:r>
      <w:r w:rsidR="00F90C33" w:rsidRPr="006035AE">
        <w:rPr>
          <w:rFonts w:ascii="Arial Narrow" w:hAnsi="Arial Narrow" w:cs="Arial"/>
          <w:b/>
          <w:sz w:val="24"/>
          <w:szCs w:val="24"/>
        </w:rPr>
        <w:t xml:space="preserve"> </w:t>
      </w:r>
    </w:p>
    <w:p w14:paraId="1B295F90" w14:textId="3C808A78" w:rsidR="00A41FB0" w:rsidRPr="006035AE" w:rsidRDefault="00000000" w:rsidP="00C57518">
      <w:pPr>
        <w:spacing w:after="0"/>
        <w:ind w:left="1440"/>
        <w:rPr>
          <w:rFonts w:ascii="Arial Narrow" w:hAnsi="Arial Narrow" w:cs="Arial"/>
        </w:rPr>
      </w:pPr>
      <w:sdt>
        <w:sdtPr>
          <w:rPr>
            <w:rFonts w:ascii="Arial Narrow" w:hAnsi="Arial Narrow" w:cs="Arial"/>
          </w:rPr>
          <w:id w:val="-435832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781601306" w:edGrp="everyone"/>
          <w:r w:rsidR="00EB2DCB">
            <w:rPr>
              <w:rFonts w:ascii="MS Gothic" w:eastAsia="MS Gothic" w:hAnsi="MS Gothic" w:cs="Arial" w:hint="eastAsia"/>
            </w:rPr>
            <w:t>☐</w:t>
          </w:r>
          <w:permEnd w:id="1781601306"/>
        </w:sdtContent>
      </w:sdt>
      <w:r w:rsidR="00CB6EAD" w:rsidRPr="006035AE">
        <w:rPr>
          <w:rFonts w:ascii="Arial Narrow" w:hAnsi="Arial Narrow" w:cs="Arial"/>
        </w:rPr>
        <w:t>C</w:t>
      </w:r>
      <w:r w:rsidR="00A41FB0" w:rsidRPr="006035AE">
        <w:rPr>
          <w:rFonts w:ascii="Arial Narrow" w:hAnsi="Arial Narrow" w:cs="Arial"/>
        </w:rPr>
        <w:t xml:space="preserve">ourriel </w:t>
      </w:r>
    </w:p>
    <w:p w14:paraId="56C0B62E" w14:textId="63C9057F" w:rsidR="00AF234F" w:rsidRPr="008675EE" w:rsidRDefault="00000000" w:rsidP="009F7A76">
      <w:pPr>
        <w:spacing w:after="0"/>
        <w:ind w:left="1440"/>
        <w:rPr>
          <w:rFonts w:ascii="Arial Narrow" w:hAnsi="Arial Narrow" w:cs="Arial"/>
        </w:rPr>
      </w:pPr>
      <w:sdt>
        <w:sdtPr>
          <w:rPr>
            <w:rFonts w:ascii="Arial Narrow" w:hAnsi="Arial Narrow" w:cs="Arial"/>
          </w:rPr>
          <w:id w:val="-26871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2131057306" w:edGrp="everyone"/>
          <w:r w:rsidR="00EB2DCB">
            <w:rPr>
              <w:rFonts w:ascii="MS Gothic" w:eastAsia="MS Gothic" w:hAnsi="MS Gothic" w:cs="Arial" w:hint="eastAsia"/>
            </w:rPr>
            <w:t>☐</w:t>
          </w:r>
          <w:permEnd w:id="2131057306"/>
        </w:sdtContent>
      </w:sdt>
      <w:r w:rsidR="00CB6EAD" w:rsidRPr="006764A1">
        <w:rPr>
          <w:rFonts w:ascii="Arial Narrow" w:hAnsi="Arial Narrow" w:cs="Arial"/>
        </w:rPr>
        <w:t>Cou</w:t>
      </w:r>
      <w:r w:rsidR="00622C7B">
        <w:rPr>
          <w:rFonts w:ascii="Arial Narrow" w:hAnsi="Arial Narrow" w:cs="Arial"/>
        </w:rPr>
        <w:t>r</w:t>
      </w:r>
      <w:r w:rsidR="00CB6EAD" w:rsidRPr="006764A1">
        <w:rPr>
          <w:rFonts w:ascii="Arial Narrow" w:hAnsi="Arial Narrow" w:cs="Arial"/>
        </w:rPr>
        <w:t xml:space="preserve">rier postal </w:t>
      </w:r>
    </w:p>
    <w:p w14:paraId="3A19DB47" w14:textId="77777777" w:rsidR="00A977E2" w:rsidRPr="006035AE" w:rsidRDefault="00A977E2" w:rsidP="00AF234F">
      <w:pPr>
        <w:pStyle w:val="Paragraphedeliste"/>
        <w:ind w:left="1800"/>
        <w:rPr>
          <w:rFonts w:ascii="Arial Narrow" w:hAnsi="Arial Narrow" w:cs="Arial"/>
        </w:rPr>
      </w:pPr>
    </w:p>
    <w:tbl>
      <w:tblPr>
        <w:tblpPr w:leftFromText="141" w:rightFromText="141" w:vertAnchor="text" w:tblpY="53"/>
        <w:tblW w:w="0" w:type="auto"/>
        <w:tblLook w:val="0600" w:firstRow="0" w:lastRow="0" w:firstColumn="0" w:lastColumn="0" w:noHBand="1" w:noVBand="1"/>
      </w:tblPr>
      <w:tblGrid>
        <w:gridCol w:w="597"/>
        <w:gridCol w:w="5239"/>
        <w:gridCol w:w="222"/>
        <w:gridCol w:w="919"/>
        <w:gridCol w:w="2093"/>
      </w:tblGrid>
      <w:tr w:rsidR="006035AE" w:rsidRPr="006035AE" w14:paraId="206C5F64" w14:textId="77777777" w:rsidTr="009F7A76">
        <w:trPr>
          <w:trHeight w:val="282"/>
        </w:trPr>
        <w:tc>
          <w:tcPr>
            <w:tcW w:w="0" w:type="auto"/>
            <w:vAlign w:val="center"/>
          </w:tcPr>
          <w:p w14:paraId="0CFE0119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r w:rsidRPr="006035AE">
              <w:rPr>
                <w:rFonts w:ascii="Arial Narrow" w:hAnsi="Arial Narrow" w:cs="Arial"/>
              </w:rPr>
              <w:t xml:space="preserve">Nom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77CC872" w14:textId="727C285E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permStart w:id="27483028" w:edGrp="everyone"/>
            <w:permEnd w:id="27483028"/>
          </w:p>
        </w:tc>
        <w:tc>
          <w:tcPr>
            <w:tcW w:w="0" w:type="auto"/>
            <w:vAlign w:val="center"/>
          </w:tcPr>
          <w:p w14:paraId="59225EE8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0" w:type="auto"/>
            <w:vAlign w:val="center"/>
          </w:tcPr>
          <w:p w14:paraId="169FCB8B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r w:rsidRPr="006035AE">
              <w:rPr>
                <w:rFonts w:ascii="Arial Narrow" w:hAnsi="Arial Narrow" w:cs="Arial"/>
                <w:sz w:val="20"/>
              </w:rPr>
              <w:t>Signature</w:t>
            </w:r>
            <w:r w:rsidRPr="006035AE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503E22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permStart w:id="1117157619" w:edGrp="everyone"/>
            <w:permEnd w:id="1117157619"/>
          </w:p>
        </w:tc>
      </w:tr>
      <w:tr w:rsidR="006035AE" w:rsidRPr="006035AE" w14:paraId="19C3B002" w14:textId="77777777" w:rsidTr="009F7A76">
        <w:trPr>
          <w:trHeight w:val="282"/>
        </w:trPr>
        <w:tc>
          <w:tcPr>
            <w:tcW w:w="0" w:type="auto"/>
          </w:tcPr>
          <w:p w14:paraId="78944C47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0" w:type="auto"/>
          </w:tcPr>
          <w:p w14:paraId="6C3F2E89" w14:textId="77777777" w:rsidR="00AF234F" w:rsidRPr="006035AE" w:rsidRDefault="00AF234F" w:rsidP="00805C52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6035AE">
              <w:rPr>
                <w:rFonts w:ascii="Arial Narrow" w:hAnsi="Arial Narrow" w:cs="Arial"/>
                <w:b/>
                <w:szCs w:val="16"/>
              </w:rPr>
              <w:t>Nom de</w:t>
            </w:r>
            <w:r w:rsidR="00805C52" w:rsidRPr="006035AE">
              <w:rPr>
                <w:rFonts w:ascii="Arial Narrow" w:hAnsi="Arial Narrow" w:cs="Arial"/>
                <w:b/>
                <w:szCs w:val="16"/>
              </w:rPr>
              <w:t xml:space="preserve"> la personne qui </w:t>
            </w:r>
            <w:r w:rsidR="00985294" w:rsidRPr="006035AE">
              <w:rPr>
                <w:rFonts w:ascii="Arial Narrow" w:hAnsi="Arial Narrow" w:cs="Arial"/>
                <w:b/>
                <w:szCs w:val="16"/>
              </w:rPr>
              <w:t>a complété</w:t>
            </w:r>
            <w:r w:rsidR="00805C52" w:rsidRPr="006035AE">
              <w:rPr>
                <w:rFonts w:ascii="Arial Narrow" w:hAnsi="Arial Narrow" w:cs="Arial"/>
                <w:b/>
                <w:szCs w:val="16"/>
              </w:rPr>
              <w:t xml:space="preserve"> la demande </w:t>
            </w:r>
          </w:p>
          <w:p w14:paraId="4EE92997" w14:textId="77777777" w:rsidR="003F4C8B" w:rsidRPr="006035AE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tbl>
            <w:tblPr>
              <w:tblW w:w="5023" w:type="dxa"/>
              <w:tblLook w:val="0600" w:firstRow="0" w:lastRow="0" w:firstColumn="0" w:lastColumn="0" w:noHBand="1" w:noVBand="1"/>
            </w:tblPr>
            <w:tblGrid>
              <w:gridCol w:w="1670"/>
              <w:gridCol w:w="536"/>
              <w:gridCol w:w="620"/>
              <w:gridCol w:w="231"/>
              <w:gridCol w:w="552"/>
              <w:gridCol w:w="582"/>
              <w:gridCol w:w="231"/>
              <w:gridCol w:w="601"/>
            </w:tblGrid>
            <w:tr w:rsidR="006035AE" w:rsidRPr="006035AE" w14:paraId="7C923173" w14:textId="77777777" w:rsidTr="00C57518">
              <w:trPr>
                <w:trHeight w:val="282"/>
              </w:trPr>
              <w:sdt>
                <w:sdtPr>
                  <w:rPr>
                    <w:rFonts w:ascii="Arial Narrow" w:hAnsi="Arial Narrow" w:cs="Arial"/>
                    <w:sz w:val="16"/>
                    <w:szCs w:val="16"/>
                  </w:rPr>
                  <w:id w:val="997381792"/>
                  <w:placeholder>
                    <w:docPart w:val="0A2E776A69C8493B963E182D04F6A64E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1670" w:type="dxa"/>
                      <w:vAlign w:val="center"/>
                    </w:tcPr>
                    <w:p w14:paraId="61ED6E61" w14:textId="77777777" w:rsidR="00C57518" w:rsidRPr="006035AE" w:rsidRDefault="00C57518" w:rsidP="00F05E50">
                      <w:pPr>
                        <w:pStyle w:val="Sansinterligne"/>
                        <w:framePr w:hSpace="141" w:wrap="around" w:vAnchor="text" w:hAnchor="text" w:y="53"/>
                        <w:rPr>
                          <w:rFonts w:ascii="Arial Narrow" w:hAnsi="Arial Narrow" w:cs="Arial"/>
                          <w:sz w:val="16"/>
                          <w:szCs w:val="16"/>
                        </w:rPr>
                      </w:pPr>
                      <w:r w:rsidRPr="006035AE">
                        <w:rPr>
                          <w:rFonts w:ascii="Arial Narrow" w:hAnsi="Arial Narrow" w:cs="Arial"/>
                          <w:b/>
                          <w:sz w:val="16"/>
                          <w:szCs w:val="16"/>
                          <w:lang w:bidi="fr-FR"/>
                        </w:rPr>
                        <w:t>Date de la signature</w:t>
                      </w:r>
                    </w:p>
                  </w:tc>
                </w:sdtContent>
              </w:sdt>
              <w:tc>
                <w:tcPr>
                  <w:tcW w:w="536" w:type="dxa"/>
                  <w:shd w:val="clear" w:color="auto" w:fill="FFFFFF" w:themeFill="background1"/>
                </w:tcPr>
                <w:p w14:paraId="6CB067FC" w14:textId="77777777" w:rsidR="00C57518" w:rsidRPr="006035AE" w:rsidRDefault="00C57518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806779986" w:edGrp="everyone"/>
                  <w:permEnd w:id="806779986"/>
                </w:p>
              </w:tc>
              <w:tc>
                <w:tcPr>
                  <w:tcW w:w="620" w:type="dxa"/>
                  <w:shd w:val="clear" w:color="auto" w:fill="FFFFFF" w:themeFill="background1"/>
                  <w:vAlign w:val="center"/>
                </w:tcPr>
                <w:p w14:paraId="46922C34" w14:textId="77777777" w:rsidR="00C57518" w:rsidRPr="006035AE" w:rsidRDefault="00C57518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1" w:type="dxa"/>
                  <w:vAlign w:val="center"/>
                </w:tcPr>
                <w:p w14:paraId="70B691E4" w14:textId="77777777" w:rsidR="00C57518" w:rsidRPr="006035AE" w:rsidRDefault="00C57518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552" w:type="dxa"/>
                  <w:shd w:val="clear" w:color="auto" w:fill="FFFFFF" w:themeFill="background1"/>
                </w:tcPr>
                <w:p w14:paraId="39AB27B5" w14:textId="3CD4857B" w:rsidR="00C57518" w:rsidRPr="006035AE" w:rsidRDefault="00C57518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300315665" w:edGrp="everyone"/>
                </w:p>
              </w:tc>
              <w:permEnd w:id="300315665"/>
              <w:tc>
                <w:tcPr>
                  <w:tcW w:w="582" w:type="dxa"/>
                  <w:shd w:val="clear" w:color="auto" w:fill="FFFFFF" w:themeFill="background1"/>
                  <w:vAlign w:val="center"/>
                </w:tcPr>
                <w:p w14:paraId="2707D137" w14:textId="479EFF0B" w:rsidR="00C57518" w:rsidRPr="006035AE" w:rsidRDefault="00C57518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1" w:type="dxa"/>
                  <w:vAlign w:val="center"/>
                </w:tcPr>
                <w:p w14:paraId="71F1E858" w14:textId="77777777" w:rsidR="00C57518" w:rsidRPr="006035AE" w:rsidRDefault="00C57518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601" w:type="dxa"/>
                  <w:shd w:val="clear" w:color="auto" w:fill="FFFFFF" w:themeFill="background1"/>
                </w:tcPr>
                <w:p w14:paraId="686B6F1A" w14:textId="77777777" w:rsidR="00C57518" w:rsidRPr="006035AE" w:rsidRDefault="00C57518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727861927" w:edGrp="everyone"/>
                  <w:permEnd w:id="727861927"/>
                </w:p>
              </w:tc>
            </w:tr>
            <w:tr w:rsidR="006035AE" w:rsidRPr="006035AE" w14:paraId="468F04A7" w14:textId="77777777" w:rsidTr="00C57518">
              <w:trPr>
                <w:trHeight w:val="282"/>
              </w:trPr>
              <w:tc>
                <w:tcPr>
                  <w:tcW w:w="1670" w:type="dxa"/>
                </w:tcPr>
                <w:p w14:paraId="0F801665" w14:textId="77777777" w:rsidR="00C57518" w:rsidRPr="006035AE" w:rsidRDefault="00C57518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36" w:type="dxa"/>
                </w:tcPr>
                <w:p w14:paraId="3FE7DFDB" w14:textId="77777777" w:rsidR="00C57518" w:rsidRPr="006035AE" w:rsidRDefault="00C57518" w:rsidP="00F05E50">
                  <w:pPr>
                    <w:pStyle w:val="Champ"/>
                    <w:framePr w:hSpace="141" w:wrap="around" w:vAnchor="text" w:hAnchor="text" w:y="53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672925604"/>
                  <w:placeholder>
                    <w:docPart w:val="A01B6DAE44FE458181D323F4046751FF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620" w:type="dxa"/>
                    </w:tcPr>
                    <w:p w14:paraId="3D83B31E" w14:textId="77777777" w:rsidR="00C57518" w:rsidRPr="006035AE" w:rsidRDefault="00C57518" w:rsidP="00F05E50">
                      <w:pPr>
                        <w:pStyle w:val="Champ"/>
                        <w:framePr w:hSpace="141" w:wrap="around" w:vAnchor="text" w:hAnchor="text" w:y="53"/>
                        <w:ind w:left="-8" w:right="-6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6035AE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MM</w:t>
                      </w:r>
                    </w:p>
                  </w:tc>
                </w:sdtContent>
              </w:sdt>
              <w:tc>
                <w:tcPr>
                  <w:tcW w:w="231" w:type="dxa"/>
                </w:tcPr>
                <w:p w14:paraId="007B6895" w14:textId="77777777" w:rsidR="00C57518" w:rsidRPr="006035AE" w:rsidRDefault="00C57518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52" w:type="dxa"/>
                </w:tcPr>
                <w:p w14:paraId="2175C7CB" w14:textId="77777777" w:rsidR="00C57518" w:rsidRPr="006035AE" w:rsidRDefault="00C57518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1984660371"/>
                  <w:placeholder>
                    <w:docPart w:val="DB302813E6CB42BABB1DDE5FE2768BE0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582" w:type="dxa"/>
                    </w:tcPr>
                    <w:p w14:paraId="1967D813" w14:textId="761F1501" w:rsidR="00C57518" w:rsidRPr="006035AE" w:rsidRDefault="00C57518" w:rsidP="00F05E50">
                      <w:pPr>
                        <w:pStyle w:val="Champ"/>
                        <w:framePr w:hSpace="141" w:wrap="around" w:vAnchor="text" w:hAnchor="text" w:y="5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6035AE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JJ</w:t>
                      </w:r>
                    </w:p>
                  </w:tc>
                </w:sdtContent>
              </w:sdt>
              <w:tc>
                <w:tcPr>
                  <w:tcW w:w="231" w:type="dxa"/>
                </w:tcPr>
                <w:p w14:paraId="3FD9105E" w14:textId="77777777" w:rsidR="00C57518" w:rsidRPr="006035AE" w:rsidRDefault="00C57518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-391113109"/>
                  <w:placeholder>
                    <w:docPart w:val="66ED47CE23CC420A88AB8165629B5110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601" w:type="dxa"/>
                    </w:tcPr>
                    <w:p w14:paraId="0555C5B9" w14:textId="77777777" w:rsidR="00C57518" w:rsidRPr="006035AE" w:rsidRDefault="00C57518" w:rsidP="00F05E50">
                      <w:pPr>
                        <w:pStyle w:val="Champ"/>
                        <w:framePr w:hSpace="141" w:wrap="around" w:vAnchor="text" w:hAnchor="text" w:y="5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6035AE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AA</w:t>
                      </w:r>
                    </w:p>
                  </w:tc>
                </w:sdtContent>
              </w:sdt>
            </w:tr>
            <w:tr w:rsidR="00622C7B" w:rsidRPr="006035AE" w14:paraId="39D4FA55" w14:textId="77777777" w:rsidTr="00C57518">
              <w:trPr>
                <w:trHeight w:val="282"/>
              </w:trPr>
              <w:tc>
                <w:tcPr>
                  <w:tcW w:w="1670" w:type="dxa"/>
                </w:tcPr>
                <w:p w14:paraId="03921211" w14:textId="0A0933F0" w:rsidR="00622C7B" w:rsidRPr="006035AE" w:rsidRDefault="00622C7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36" w:type="dxa"/>
                </w:tcPr>
                <w:p w14:paraId="15CBC1A3" w14:textId="77777777" w:rsidR="00622C7B" w:rsidRPr="006035AE" w:rsidRDefault="00622C7B" w:rsidP="00F05E50">
                  <w:pPr>
                    <w:pStyle w:val="Champ"/>
                    <w:framePr w:hSpace="141" w:wrap="around" w:vAnchor="text" w:hAnchor="text" w:y="53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620" w:type="dxa"/>
                </w:tcPr>
                <w:p w14:paraId="44D04B2D" w14:textId="77777777" w:rsidR="00622C7B" w:rsidRDefault="00622C7B" w:rsidP="00F05E50">
                  <w:pPr>
                    <w:pStyle w:val="Champ"/>
                    <w:framePr w:hSpace="141" w:wrap="around" w:vAnchor="text" w:hAnchor="text" w:y="53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231" w:type="dxa"/>
                </w:tcPr>
                <w:p w14:paraId="05E0E9B3" w14:textId="77777777" w:rsidR="00622C7B" w:rsidRPr="006035AE" w:rsidRDefault="00622C7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52" w:type="dxa"/>
                </w:tcPr>
                <w:p w14:paraId="20721E2B" w14:textId="77777777" w:rsidR="00622C7B" w:rsidRPr="006035AE" w:rsidRDefault="00622C7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82" w:type="dxa"/>
                </w:tcPr>
                <w:p w14:paraId="54FC1C8E" w14:textId="77777777" w:rsidR="00622C7B" w:rsidRDefault="00622C7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231" w:type="dxa"/>
                </w:tcPr>
                <w:p w14:paraId="66E0519E" w14:textId="77777777" w:rsidR="00622C7B" w:rsidRPr="006035AE" w:rsidRDefault="00622C7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601" w:type="dxa"/>
                </w:tcPr>
                <w:p w14:paraId="46A81907" w14:textId="77777777" w:rsidR="00622C7B" w:rsidRDefault="00622C7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</w:tr>
          </w:tbl>
          <w:p w14:paraId="37AE763F" w14:textId="0FB01051" w:rsidR="00A977E2" w:rsidRPr="006035AE" w:rsidRDefault="00A977E2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  <w:tc>
          <w:tcPr>
            <w:tcW w:w="0" w:type="auto"/>
          </w:tcPr>
          <w:p w14:paraId="3AFB2CD9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50F45221" w14:textId="07DF521C" w:rsidR="00622C7B" w:rsidRPr="006035AE" w:rsidRDefault="00622C7B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47FF98E6" w14:textId="77777777" w:rsidR="00805C52" w:rsidRPr="006035AE" w:rsidRDefault="00805C52" w:rsidP="00805C52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6035AE">
              <w:rPr>
                <w:rFonts w:ascii="Arial Narrow" w:hAnsi="Arial Narrow" w:cs="Arial"/>
                <w:b/>
                <w:szCs w:val="16"/>
              </w:rPr>
              <w:t>Signature de la person</w:t>
            </w:r>
            <w:r w:rsidR="003F4C8B" w:rsidRPr="006035AE">
              <w:rPr>
                <w:rFonts w:ascii="Arial Narrow" w:hAnsi="Arial Narrow" w:cs="Arial"/>
                <w:b/>
                <w:szCs w:val="16"/>
              </w:rPr>
              <w:t xml:space="preserve">ne qui a complété la demande </w:t>
            </w:r>
          </w:p>
          <w:p w14:paraId="33999263" w14:textId="77777777" w:rsidR="003F4C8B" w:rsidRPr="006035AE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2591A9D9" w14:textId="77777777" w:rsidR="003F4C8B" w:rsidRPr="006035AE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602DA10D" w14:textId="77777777" w:rsidR="00EE77FC" w:rsidRPr="006035AE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51886AE7" w14:textId="77777777" w:rsidR="00EE77FC" w:rsidRPr="006035AE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797A116E" w14:textId="77777777" w:rsidR="00EE77FC" w:rsidRPr="006035AE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5AFBB048" w14:textId="77777777" w:rsidR="00EE77FC" w:rsidRPr="006035AE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04A695CC" w14:textId="77777777" w:rsidR="00EE77FC" w:rsidRPr="006035AE" w:rsidRDefault="00EE77FC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05CD6C35" w14:textId="77777777" w:rsidR="003F4C8B" w:rsidRPr="006035AE" w:rsidRDefault="003F4C8B" w:rsidP="003F4C8B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34BCF077" w14:textId="77777777" w:rsidR="00A977E2" w:rsidRPr="006035AE" w:rsidRDefault="00A977E2" w:rsidP="003F4C8B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4F61DC72" w14:textId="77777777" w:rsidR="00A977E2" w:rsidRPr="006035AE" w:rsidRDefault="00A977E2" w:rsidP="003F4C8B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7852EBBC" w14:textId="77777777" w:rsidR="00A977E2" w:rsidRPr="006035AE" w:rsidRDefault="00A977E2" w:rsidP="003F4C8B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202A81D6" w14:textId="77777777" w:rsidR="003F4C8B" w:rsidRPr="006035AE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</w:tr>
      <w:tr w:rsidR="006035AE" w:rsidRPr="006035AE" w14:paraId="402E7891" w14:textId="77777777" w:rsidTr="009F7A76">
        <w:trPr>
          <w:trHeight w:val="282"/>
        </w:trPr>
        <w:tc>
          <w:tcPr>
            <w:tcW w:w="0" w:type="auto"/>
            <w:vAlign w:val="center"/>
          </w:tcPr>
          <w:p w14:paraId="0343F839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  <w:r w:rsidRPr="006035AE">
              <w:rPr>
                <w:rFonts w:ascii="Arial Narrow" w:hAnsi="Arial Narrow" w:cs="Arial"/>
              </w:rPr>
              <w:t xml:space="preserve">Nom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965EB9" w14:textId="06264CAD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  <w:permStart w:id="429660211" w:edGrp="everyone"/>
            <w:permEnd w:id="429660211"/>
          </w:p>
        </w:tc>
        <w:tc>
          <w:tcPr>
            <w:tcW w:w="0" w:type="auto"/>
            <w:vAlign w:val="center"/>
          </w:tcPr>
          <w:p w14:paraId="60BCCC01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5EB2951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  <w:sz w:val="20"/>
                <w:szCs w:val="16"/>
              </w:rPr>
            </w:pPr>
            <w:r w:rsidRPr="006035AE">
              <w:rPr>
                <w:rFonts w:ascii="Arial Narrow" w:hAnsi="Arial Narrow" w:cs="Arial"/>
                <w:sz w:val="20"/>
                <w:szCs w:val="16"/>
              </w:rPr>
              <w:t xml:space="preserve">Signature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9CD1EE" w14:textId="0B1D866E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  <w:permStart w:id="1995185913" w:edGrp="everyone"/>
            <w:permEnd w:id="1995185913"/>
          </w:p>
        </w:tc>
      </w:tr>
      <w:tr w:rsidR="006035AE" w:rsidRPr="006035AE" w14:paraId="1A9C5DF5" w14:textId="77777777" w:rsidTr="009F7A76">
        <w:trPr>
          <w:trHeight w:val="282"/>
        </w:trPr>
        <w:tc>
          <w:tcPr>
            <w:tcW w:w="0" w:type="auto"/>
          </w:tcPr>
          <w:p w14:paraId="51D43C19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0" w:type="auto"/>
          </w:tcPr>
          <w:p w14:paraId="56127AB9" w14:textId="77777777" w:rsidR="00805C52" w:rsidRPr="006035AE" w:rsidRDefault="00AF234F" w:rsidP="00805C52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6035AE">
              <w:rPr>
                <w:rFonts w:ascii="Arial Narrow" w:hAnsi="Arial Narrow" w:cs="Arial"/>
                <w:b/>
                <w:szCs w:val="16"/>
              </w:rPr>
              <w:t>Nom du responsable de la</w:t>
            </w:r>
            <w:r w:rsidR="00805C52" w:rsidRPr="006035AE">
              <w:rPr>
                <w:rFonts w:ascii="Arial Narrow" w:hAnsi="Arial Narrow" w:cs="Arial"/>
                <w:b/>
                <w:szCs w:val="16"/>
              </w:rPr>
              <w:t xml:space="preserve"> ressource    </w:t>
            </w:r>
          </w:p>
          <w:p w14:paraId="1DFAFDC6" w14:textId="77777777" w:rsidR="003F4C8B" w:rsidRPr="006035AE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tbl>
            <w:tblPr>
              <w:tblW w:w="4752" w:type="dxa"/>
              <w:tblLook w:val="0600" w:firstRow="0" w:lastRow="0" w:firstColumn="0" w:lastColumn="0" w:noHBand="1" w:noVBand="1"/>
            </w:tblPr>
            <w:tblGrid>
              <w:gridCol w:w="2144"/>
              <w:gridCol w:w="714"/>
              <w:gridCol w:w="233"/>
              <w:gridCol w:w="714"/>
              <w:gridCol w:w="233"/>
              <w:gridCol w:w="714"/>
            </w:tblGrid>
            <w:tr w:rsidR="006035AE" w:rsidRPr="006035AE" w14:paraId="70689416" w14:textId="77777777" w:rsidTr="004C4950">
              <w:trPr>
                <w:trHeight w:val="264"/>
              </w:trPr>
              <w:sdt>
                <w:sdtPr>
                  <w:rPr>
                    <w:rFonts w:ascii="Arial Narrow" w:hAnsi="Arial Narrow" w:cs="Arial"/>
                    <w:sz w:val="16"/>
                    <w:szCs w:val="16"/>
                  </w:rPr>
                  <w:id w:val="-1593396817"/>
                  <w:placeholder>
                    <w:docPart w:val="A7CFABC4519D48BC9BFA3D84F04BF750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2144" w:type="dxa"/>
                      <w:vAlign w:val="center"/>
                    </w:tcPr>
                    <w:p w14:paraId="40E6645B" w14:textId="77777777" w:rsidR="003F4C8B" w:rsidRPr="006035AE" w:rsidRDefault="003F4C8B" w:rsidP="00F05E50">
                      <w:pPr>
                        <w:pStyle w:val="Sansinterligne"/>
                        <w:framePr w:hSpace="141" w:wrap="around" w:vAnchor="text" w:hAnchor="text" w:y="53"/>
                        <w:rPr>
                          <w:rFonts w:ascii="Arial Narrow" w:hAnsi="Arial Narrow" w:cs="Arial"/>
                          <w:sz w:val="16"/>
                          <w:szCs w:val="16"/>
                        </w:rPr>
                      </w:pPr>
                      <w:r w:rsidRPr="006035AE">
                        <w:rPr>
                          <w:rFonts w:ascii="Arial Narrow" w:hAnsi="Arial Narrow" w:cs="Arial"/>
                          <w:b/>
                          <w:sz w:val="16"/>
                          <w:szCs w:val="16"/>
                          <w:lang w:bidi="fr-FR"/>
                        </w:rPr>
                        <w:t>Date de la signature</w:t>
                      </w:r>
                    </w:p>
                  </w:tc>
                </w:sdtContent>
              </w:sdt>
              <w:tc>
                <w:tcPr>
                  <w:tcW w:w="714" w:type="dxa"/>
                  <w:shd w:val="clear" w:color="auto" w:fill="FFFFFF" w:themeFill="background1"/>
                  <w:vAlign w:val="center"/>
                </w:tcPr>
                <w:p w14:paraId="61A4BF36" w14:textId="77777777" w:rsidR="003F4C8B" w:rsidRPr="006035AE" w:rsidRDefault="003F4C8B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153241156" w:edGrp="everyone"/>
                  <w:permEnd w:id="1153241156"/>
                </w:p>
              </w:tc>
              <w:tc>
                <w:tcPr>
                  <w:tcW w:w="233" w:type="dxa"/>
                  <w:vAlign w:val="center"/>
                </w:tcPr>
                <w:p w14:paraId="084877C0" w14:textId="77777777" w:rsidR="003F4C8B" w:rsidRPr="006035AE" w:rsidRDefault="003F4C8B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714" w:type="dxa"/>
                  <w:shd w:val="clear" w:color="auto" w:fill="FFFFFF" w:themeFill="background1"/>
                  <w:vAlign w:val="center"/>
                </w:tcPr>
                <w:p w14:paraId="5F26C143" w14:textId="77777777" w:rsidR="003F4C8B" w:rsidRPr="006035AE" w:rsidRDefault="003F4C8B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838111532" w:edGrp="everyone"/>
                  <w:permEnd w:id="1838111532"/>
                </w:p>
              </w:tc>
              <w:tc>
                <w:tcPr>
                  <w:tcW w:w="233" w:type="dxa"/>
                  <w:vAlign w:val="center"/>
                </w:tcPr>
                <w:p w14:paraId="6CD1103D" w14:textId="77777777" w:rsidR="003F4C8B" w:rsidRPr="006035AE" w:rsidRDefault="003F4C8B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714" w:type="dxa"/>
                  <w:shd w:val="clear" w:color="auto" w:fill="FFFFFF" w:themeFill="background1"/>
                </w:tcPr>
                <w:p w14:paraId="2B68D964" w14:textId="77777777" w:rsidR="003F4C8B" w:rsidRPr="006035AE" w:rsidRDefault="003F4C8B" w:rsidP="00F05E50">
                  <w:pPr>
                    <w:pStyle w:val="Sansinterligne"/>
                    <w:framePr w:hSpace="141" w:wrap="around" w:vAnchor="text" w:hAnchor="text" w:y="53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910263212" w:edGrp="everyone"/>
                  <w:permEnd w:id="1910263212"/>
                </w:p>
              </w:tc>
            </w:tr>
            <w:tr w:rsidR="006035AE" w:rsidRPr="006035AE" w14:paraId="7CF6A194" w14:textId="77777777" w:rsidTr="004C4950">
              <w:trPr>
                <w:trHeight w:val="264"/>
              </w:trPr>
              <w:tc>
                <w:tcPr>
                  <w:tcW w:w="2144" w:type="dxa"/>
                </w:tcPr>
                <w:p w14:paraId="77060A1F" w14:textId="77777777" w:rsidR="003F4C8B" w:rsidRPr="006035AE" w:rsidRDefault="003F4C8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-113671950"/>
                  <w:placeholder>
                    <w:docPart w:val="A92B54C2CB0B4AE9A5FF0E97924BE983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714" w:type="dxa"/>
                    </w:tcPr>
                    <w:p w14:paraId="3DBF4A76" w14:textId="77777777" w:rsidR="003F4C8B" w:rsidRPr="006035AE" w:rsidRDefault="003F4C8B" w:rsidP="00F05E50">
                      <w:pPr>
                        <w:pStyle w:val="Champ"/>
                        <w:framePr w:hSpace="141" w:wrap="around" w:vAnchor="text" w:hAnchor="text" w:y="53"/>
                        <w:ind w:left="-8" w:right="-6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6035AE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MM</w:t>
                      </w:r>
                    </w:p>
                  </w:tc>
                </w:sdtContent>
              </w:sdt>
              <w:tc>
                <w:tcPr>
                  <w:tcW w:w="233" w:type="dxa"/>
                </w:tcPr>
                <w:p w14:paraId="6E986CCD" w14:textId="77777777" w:rsidR="003F4C8B" w:rsidRPr="006035AE" w:rsidRDefault="003F4C8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490297373"/>
                  <w:placeholder>
                    <w:docPart w:val="8E2C82A0107F418CBAB0DD3D370FE1AC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714" w:type="dxa"/>
                    </w:tcPr>
                    <w:p w14:paraId="6892EFCD" w14:textId="77777777" w:rsidR="003F4C8B" w:rsidRPr="006035AE" w:rsidRDefault="003F4C8B" w:rsidP="00F05E50">
                      <w:pPr>
                        <w:pStyle w:val="Champ"/>
                        <w:framePr w:hSpace="141" w:wrap="around" w:vAnchor="text" w:hAnchor="text" w:y="5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6035AE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JJ</w:t>
                      </w:r>
                    </w:p>
                  </w:tc>
                </w:sdtContent>
              </w:sdt>
              <w:tc>
                <w:tcPr>
                  <w:tcW w:w="233" w:type="dxa"/>
                </w:tcPr>
                <w:p w14:paraId="68068B13" w14:textId="77777777" w:rsidR="003F4C8B" w:rsidRPr="006035AE" w:rsidRDefault="003F4C8B" w:rsidP="00F05E50">
                  <w:pPr>
                    <w:pStyle w:val="Champ"/>
                    <w:framePr w:hSpace="141" w:wrap="around" w:vAnchor="text" w:hAnchor="text" w:y="5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sdt>
                <w:sdtPr>
                  <w:rPr>
                    <w:rFonts w:ascii="Arial Narrow" w:hAnsi="Arial Narrow" w:cs="Arial"/>
                    <w:szCs w:val="16"/>
                  </w:rPr>
                  <w:id w:val="-1272701144"/>
                  <w:placeholder>
                    <w:docPart w:val="EE2EAA535B6245C1A7249D6D79A9DE98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714" w:type="dxa"/>
                    </w:tcPr>
                    <w:p w14:paraId="5E123E8D" w14:textId="77777777" w:rsidR="003F4C8B" w:rsidRPr="006035AE" w:rsidRDefault="003F4C8B" w:rsidP="00F05E50">
                      <w:pPr>
                        <w:pStyle w:val="Champ"/>
                        <w:framePr w:hSpace="141" w:wrap="around" w:vAnchor="text" w:hAnchor="text" w:y="53"/>
                        <w:rPr>
                          <w:rFonts w:ascii="Arial Narrow" w:hAnsi="Arial Narrow" w:cs="Arial"/>
                          <w:szCs w:val="16"/>
                        </w:rPr>
                      </w:pPr>
                      <w:r w:rsidRPr="006035AE">
                        <w:rPr>
                          <w:rFonts w:ascii="Arial Narrow" w:hAnsi="Arial Narrow" w:cs="Arial"/>
                          <w:szCs w:val="16"/>
                          <w:lang w:bidi="fr-FR"/>
                        </w:rPr>
                        <w:t>AA</w:t>
                      </w:r>
                    </w:p>
                  </w:tc>
                </w:sdtContent>
              </w:sdt>
            </w:tr>
          </w:tbl>
          <w:p w14:paraId="1CA19C5C" w14:textId="77777777" w:rsidR="003F4C8B" w:rsidRPr="006035AE" w:rsidRDefault="003F4C8B" w:rsidP="00805C52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  <w:tc>
          <w:tcPr>
            <w:tcW w:w="0" w:type="auto"/>
          </w:tcPr>
          <w:p w14:paraId="7EF836FB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136238EB" w14:textId="77777777" w:rsidR="00805C52" w:rsidRPr="006035AE" w:rsidRDefault="00805C52" w:rsidP="00805C52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3A2E3B0E" w14:textId="77777777" w:rsidR="00805C52" w:rsidRPr="006035AE" w:rsidRDefault="00805C52" w:rsidP="00AF234F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6035AE">
              <w:rPr>
                <w:rFonts w:ascii="Arial Narrow" w:hAnsi="Arial Narrow" w:cs="Arial"/>
                <w:b/>
                <w:szCs w:val="16"/>
              </w:rPr>
              <w:t xml:space="preserve">Signature  </w:t>
            </w:r>
            <w:r w:rsidR="00AF234F" w:rsidRPr="006035AE">
              <w:rPr>
                <w:rFonts w:ascii="Arial Narrow" w:hAnsi="Arial Narrow" w:cs="Arial"/>
                <w:b/>
                <w:szCs w:val="16"/>
              </w:rPr>
              <w:t xml:space="preserve">du responsable de la ressource </w:t>
            </w:r>
            <w:r w:rsidRPr="006035AE">
              <w:rPr>
                <w:rFonts w:ascii="Arial Narrow" w:hAnsi="Arial Narrow" w:cs="Arial"/>
                <w:b/>
                <w:szCs w:val="16"/>
              </w:rPr>
              <w:t xml:space="preserve">  </w:t>
            </w:r>
          </w:p>
        </w:tc>
      </w:tr>
    </w:tbl>
    <w:p w14:paraId="3DEB1141" w14:textId="77777777" w:rsidR="009F7A76" w:rsidRDefault="009F7A76" w:rsidP="00FD35A6">
      <w:pPr>
        <w:rPr>
          <w:rFonts w:ascii="Arial Narrow" w:hAnsi="Arial Narrow" w:cs="Arial"/>
        </w:rPr>
      </w:pPr>
    </w:p>
    <w:p w14:paraId="229E618D" w14:textId="77777777" w:rsidR="009F7A76" w:rsidRDefault="009F7A76" w:rsidP="00FD35A6">
      <w:pPr>
        <w:rPr>
          <w:rFonts w:ascii="Arial Narrow" w:hAnsi="Arial Narrow" w:cs="Arial"/>
        </w:rPr>
      </w:pPr>
    </w:p>
    <w:p w14:paraId="78FD3962" w14:textId="77777777" w:rsidR="009F7A76" w:rsidRDefault="009F7A76" w:rsidP="00FD35A6">
      <w:pPr>
        <w:rPr>
          <w:rFonts w:ascii="Arial Narrow" w:hAnsi="Arial Narrow" w:cs="Arial"/>
        </w:rPr>
      </w:pPr>
    </w:p>
    <w:p w14:paraId="690A8ABD" w14:textId="1E241AB3" w:rsidR="009F7A76" w:rsidRDefault="009F7A76" w:rsidP="00FD35A6">
      <w:pPr>
        <w:rPr>
          <w:rFonts w:ascii="Arial Narrow" w:hAnsi="Arial Narrow" w:cs="Arial"/>
        </w:rPr>
      </w:pPr>
    </w:p>
    <w:p w14:paraId="6A20F92D" w14:textId="0E041D60" w:rsidR="000B00AD" w:rsidRDefault="000B00AD" w:rsidP="00FD35A6">
      <w:pPr>
        <w:rPr>
          <w:rFonts w:ascii="Arial Narrow" w:hAnsi="Arial Narrow" w:cs="Arial"/>
        </w:rPr>
      </w:pPr>
    </w:p>
    <w:p w14:paraId="4EE7A02D" w14:textId="26F8AFF2" w:rsidR="000B00AD" w:rsidRDefault="000B00AD" w:rsidP="00FD35A6">
      <w:pPr>
        <w:rPr>
          <w:rFonts w:ascii="Arial Narrow" w:hAnsi="Arial Narrow" w:cs="Arial"/>
        </w:rPr>
      </w:pPr>
    </w:p>
    <w:p w14:paraId="2D82A956" w14:textId="08A71A98" w:rsidR="000B00AD" w:rsidRDefault="000B00AD" w:rsidP="00FD35A6">
      <w:pPr>
        <w:rPr>
          <w:rFonts w:ascii="Arial Narrow" w:hAnsi="Arial Narrow" w:cs="Arial"/>
        </w:rPr>
      </w:pPr>
    </w:p>
    <w:p w14:paraId="388AE7D2" w14:textId="77777777" w:rsidR="000B00AD" w:rsidRDefault="000B00AD" w:rsidP="00FD35A6">
      <w:pPr>
        <w:rPr>
          <w:rFonts w:ascii="Arial Narrow" w:hAnsi="Arial Narrow" w:cs="Arial"/>
        </w:rPr>
      </w:pPr>
      <w:permStart w:id="2005405986" w:edGrp="everyone"/>
      <w:permEnd w:id="2005405986"/>
    </w:p>
    <w:p w14:paraId="7BCD399F" w14:textId="1F06F5A5" w:rsidR="00805C52" w:rsidRPr="006035AE" w:rsidRDefault="008E39DA" w:rsidP="00FD35A6">
      <w:pPr>
        <w:rPr>
          <w:rFonts w:ascii="Arial Narrow" w:hAnsi="Arial Narrow" w:cs="Arial"/>
        </w:rPr>
      </w:pPr>
      <w:r w:rsidRPr="006035AE">
        <w:rPr>
          <w:rFonts w:ascii="Arial Narrow" w:hAnsi="Arial Narrow" w:cs="Arial"/>
          <w:noProof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9537682" wp14:editId="08FEC8C5">
                <wp:simplePos x="0" y="0"/>
                <wp:positionH relativeFrom="margin">
                  <wp:posOffset>227330</wp:posOffset>
                </wp:positionH>
                <wp:positionV relativeFrom="paragraph">
                  <wp:posOffset>210185</wp:posOffset>
                </wp:positionV>
                <wp:extent cx="5297170" cy="624840"/>
                <wp:effectExtent l="0" t="0" r="1778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7170" cy="62484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rgbClr val="52658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80BE67" w14:textId="547976A9" w:rsidR="008E39DA" w:rsidRDefault="008E39DA" w:rsidP="008E39DA">
                            <w:pPr>
                              <w:pStyle w:val="Paragraphedeliste"/>
                              <w:numPr>
                                <w:ilvl w:val="0"/>
                                <w:numId w:val="31"/>
                              </w:numPr>
                              <w:jc w:val="center"/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E39DA"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Section réservée à l’établissement</w:t>
                            </w:r>
                          </w:p>
                          <w:p w14:paraId="52CA10DA" w14:textId="76422F3A" w:rsidR="009F7A76" w:rsidRPr="009F7A76" w:rsidRDefault="009F7A76" w:rsidP="009F7A76">
                            <w:pPr>
                              <w:ind w:left="360"/>
                              <w:jc w:val="center"/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Chef RI-RTF</w:t>
                            </w:r>
                          </w:p>
                          <w:p w14:paraId="7D343D82" w14:textId="77777777" w:rsidR="008E39DA" w:rsidRPr="008E39DA" w:rsidRDefault="008E39DA" w:rsidP="008E39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37682" id="Rectangle 4" o:spid="_x0000_s1026" style="position:absolute;margin-left:17.9pt;margin-top:16.55pt;width:417.1pt;height:49.2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" fillcolor="#b6c0d5 [1302]" strokecolor="#52658f" strokeweight=".5pt">
                <v:textbox>
                  <w:txbxContent>
                    <w:p w14:paraId="2A80BE67" w14:textId="547976A9" w:rsidR="008E39DA" w:rsidRDefault="008E39DA" w:rsidP="008E39DA">
                      <w:pPr>
                        <w:pStyle w:val="Paragraphedeliste"/>
                        <w:numPr>
                          <w:ilvl w:val="0"/>
                          <w:numId w:val="31"/>
                        </w:numPr>
                        <w:jc w:val="center"/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E39DA"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Section réservée à l’établissement</w:t>
                      </w:r>
                    </w:p>
                    <w:p w14:paraId="52CA10DA" w14:textId="76422F3A" w:rsidR="009F7A76" w:rsidRPr="009F7A76" w:rsidRDefault="009F7A76" w:rsidP="009F7A76">
                      <w:pPr>
                        <w:ind w:left="360"/>
                        <w:jc w:val="center"/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Chef RI-RTF</w:t>
                      </w:r>
                    </w:p>
                    <w:p w14:paraId="7D343D82" w14:textId="77777777" w:rsidR="008E39DA" w:rsidRPr="008E39DA" w:rsidRDefault="008E39DA" w:rsidP="008E39D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287CC1" w14:textId="072B274D" w:rsidR="004C4950" w:rsidRPr="006035AE" w:rsidRDefault="004C4950" w:rsidP="00D363FD">
      <w:pPr>
        <w:spacing w:after="0"/>
        <w:rPr>
          <w:rFonts w:ascii="Arial Narrow" w:hAnsi="Arial Narrow" w:cs="Arial"/>
        </w:rPr>
      </w:pPr>
    </w:p>
    <w:p w14:paraId="2B46B27C" w14:textId="77777777" w:rsidR="008C3815" w:rsidRPr="006035AE" w:rsidRDefault="008C3815" w:rsidP="00D363FD">
      <w:pPr>
        <w:spacing w:after="0"/>
        <w:rPr>
          <w:rFonts w:ascii="Arial Narrow" w:hAnsi="Arial Narrow" w:cs="Arial"/>
        </w:rPr>
      </w:pPr>
    </w:p>
    <w:p w14:paraId="08785709" w14:textId="77777777" w:rsidR="002E5DC9" w:rsidRPr="00DD28B7" w:rsidRDefault="002E5DC9" w:rsidP="002E5DC9">
      <w:pPr>
        <w:rPr>
          <w:rFonts w:ascii="Arial Narrow" w:hAnsi="Arial Narrow" w:cs="Arial"/>
          <w:b/>
          <w:color w:val="FF0000"/>
          <w:sz w:val="24"/>
          <w:szCs w:val="24"/>
          <w:u w:val="single"/>
        </w:rPr>
      </w:pPr>
    </w:p>
    <w:p w14:paraId="3B52D84E" w14:textId="77777777" w:rsidR="009F7A76" w:rsidRDefault="009F7A76" w:rsidP="002E5DC9">
      <w:pPr>
        <w:rPr>
          <w:rFonts w:ascii="Arial Narrow" w:hAnsi="Arial Narrow" w:cs="Arial"/>
          <w:b/>
          <w:sz w:val="24"/>
          <w:szCs w:val="24"/>
          <w:u w:val="single"/>
        </w:rPr>
      </w:pPr>
    </w:p>
    <w:p w14:paraId="2779BFA4" w14:textId="0C9B4280" w:rsidR="002E5DC9" w:rsidRPr="008E39DA" w:rsidRDefault="002E5DC9" w:rsidP="002E5DC9">
      <w:pPr>
        <w:rPr>
          <w:rFonts w:ascii="Arial Narrow" w:hAnsi="Arial Narrow" w:cs="Arial"/>
          <w:b/>
          <w:sz w:val="24"/>
          <w:szCs w:val="24"/>
          <w:u w:val="single"/>
        </w:rPr>
      </w:pPr>
      <w:r w:rsidRPr="008E39DA">
        <w:rPr>
          <w:rFonts w:ascii="Arial Narrow" w:hAnsi="Arial Narrow" w:cs="Arial"/>
          <w:b/>
          <w:sz w:val="24"/>
          <w:szCs w:val="24"/>
          <w:u w:val="single"/>
        </w:rPr>
        <w:t xml:space="preserve">Analyse de la demande </w:t>
      </w:r>
    </w:p>
    <w:tbl>
      <w:tblPr>
        <w:tblpPr w:leftFromText="141" w:rightFromText="141" w:vertAnchor="text" w:horzAnchor="margin" w:tblpX="-10" w:tblpY="126"/>
        <w:tblW w:w="907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4106"/>
        <w:gridCol w:w="4971"/>
      </w:tblGrid>
      <w:tr w:rsidR="00B959FE" w:rsidRPr="0074315F" w14:paraId="603EDD28" w14:textId="77777777" w:rsidTr="00B96DF5">
        <w:trPr>
          <w:trHeight w:val="369"/>
        </w:trPr>
        <w:tc>
          <w:tcPr>
            <w:tcW w:w="4106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AF4DB73" w14:textId="0E4822C2" w:rsidR="00B959FE" w:rsidRPr="0074315F" w:rsidRDefault="00B959FE" w:rsidP="00B959FE">
            <w:pPr>
              <w:tabs>
                <w:tab w:val="left" w:pos="0"/>
              </w:tabs>
              <w:rPr>
                <w:rFonts w:ascii="Arial Narrow" w:hAnsi="Arial Narrow" w:cs="Arial"/>
              </w:rPr>
            </w:pPr>
            <w:r w:rsidRPr="0074315F">
              <w:rPr>
                <w:rFonts w:ascii="Arial Narrow" w:hAnsi="Arial Narrow" w:cs="Arial"/>
              </w:rPr>
              <w:t xml:space="preserve">Date de réception </w:t>
            </w:r>
            <w:r>
              <w:rPr>
                <w:rFonts w:ascii="Arial Narrow" w:hAnsi="Arial Narrow" w:cs="Arial"/>
              </w:rPr>
              <w:t xml:space="preserve">du formulaire : </w:t>
            </w:r>
            <w:permStart w:id="2133557052" w:edGrp="everyone"/>
            <w:r>
              <w:t xml:space="preserve"> </w:t>
            </w:r>
            <w:permEnd w:id="2133557052"/>
          </w:p>
        </w:tc>
        <w:tc>
          <w:tcPr>
            <w:tcW w:w="49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939EC5" w14:textId="77777777" w:rsidR="00B959FE" w:rsidRPr="0074315F" w:rsidRDefault="00B959FE" w:rsidP="00B96DF5">
            <w:pPr>
              <w:tabs>
                <w:tab w:val="left" w:pos="61"/>
              </w:tabs>
              <w:spacing w:before="4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Date de la  demande verbale s’il y a lieu : </w:t>
            </w:r>
            <w:permStart w:id="1869770501" w:edGrp="everyone"/>
            <w:r>
              <w:t xml:space="preserve"> </w:t>
            </w:r>
            <w:permEnd w:id="1869770501"/>
          </w:p>
        </w:tc>
      </w:tr>
    </w:tbl>
    <w:p w14:paraId="1792D66E" w14:textId="66B72F74" w:rsidR="00B959FE" w:rsidRPr="00DD28B7" w:rsidRDefault="00B959FE" w:rsidP="002E5DC9">
      <w:pPr>
        <w:rPr>
          <w:rFonts w:ascii="Arial Narrow" w:hAnsi="Arial Narrow" w:cs="Arial"/>
          <w:b/>
          <w:color w:val="FF0000"/>
          <w:sz w:val="24"/>
          <w:szCs w:val="24"/>
          <w:u w:val="single"/>
        </w:rPr>
      </w:pPr>
    </w:p>
    <w:p w14:paraId="04B9B4EC" w14:textId="77777777" w:rsidR="002E5DC9" w:rsidRPr="008E39DA" w:rsidRDefault="002E5DC9" w:rsidP="002E5DC9">
      <w:pPr>
        <w:rPr>
          <w:rFonts w:ascii="Arial Narrow" w:hAnsi="Arial Narrow" w:cs="Arial"/>
        </w:rPr>
      </w:pPr>
      <w:r w:rsidRPr="008E39DA">
        <w:rPr>
          <w:rFonts w:ascii="Arial Narrow" w:hAnsi="Arial Narrow" w:cs="Arial"/>
          <w:b/>
          <w:sz w:val="24"/>
          <w:szCs w:val="24"/>
        </w:rPr>
        <w:t xml:space="preserve"> </w:t>
      </w:r>
      <w:r w:rsidRPr="008E39DA">
        <w:rPr>
          <w:rFonts w:ascii="Arial Narrow" w:hAnsi="Arial Narrow" w:cs="Arial"/>
          <w:b/>
        </w:rPr>
        <w:t xml:space="preserve">Chef RI-RTF </w:t>
      </w:r>
    </w:p>
    <w:p w14:paraId="498EFA40" w14:textId="31F47B28" w:rsidR="00A60E2E" w:rsidRPr="000C1001" w:rsidRDefault="002E5DC9" w:rsidP="000C1001">
      <w:pPr>
        <w:pStyle w:val="Paragraphedeliste"/>
        <w:numPr>
          <w:ilvl w:val="1"/>
          <w:numId w:val="32"/>
        </w:numPr>
        <w:rPr>
          <w:rFonts w:ascii="Arial Narrow" w:eastAsiaTheme="minorHAnsi" w:hAnsi="Arial Narrow" w:cs="Arial"/>
          <w:b/>
        </w:rPr>
      </w:pPr>
      <w:r w:rsidRPr="000C1001">
        <w:rPr>
          <w:rFonts w:ascii="Arial Narrow" w:hAnsi="Arial Narrow" w:cs="Arial"/>
          <w:b/>
        </w:rPr>
        <w:t>Les motifs invoqués sont-ils recevables et concordant avec l’entente collective</w:t>
      </w:r>
      <w:r w:rsidRPr="000C1001">
        <w:rPr>
          <w:rFonts w:ascii="Arial Narrow" w:hAnsi="Arial Narrow" w:cs="Arial"/>
        </w:rPr>
        <w:t> </w:t>
      </w:r>
      <w:r w:rsidRPr="000C1001">
        <w:rPr>
          <w:rFonts w:ascii="Arial Narrow" w:hAnsi="Arial Narrow" w:cs="Arial"/>
          <w:b/>
        </w:rPr>
        <w:t xml:space="preserve">de la </w:t>
      </w:r>
      <w:r w:rsidR="00A60E2E" w:rsidRPr="000C1001">
        <w:rPr>
          <w:rFonts w:ascii="Arial Narrow" w:hAnsi="Arial Narrow" w:cs="Arial"/>
          <w:b/>
        </w:rPr>
        <w:t>ressource qui fait la demande de relocalisation ?</w:t>
      </w:r>
      <w:r w:rsidRPr="000C1001">
        <w:rPr>
          <w:rFonts w:ascii="Arial Narrow" w:hAnsi="Arial Narrow" w:cs="Arial"/>
          <w:b/>
        </w:rPr>
        <w:t xml:space="preserve"> </w:t>
      </w:r>
    </w:p>
    <w:p w14:paraId="635E7A01" w14:textId="75F16A7B" w:rsidR="002E5DC9" w:rsidRPr="008E39DA" w:rsidRDefault="002E5DC9" w:rsidP="00A60E2E">
      <w:pPr>
        <w:pStyle w:val="Paragraphedeliste"/>
        <w:rPr>
          <w:rFonts w:ascii="Arial Narrow" w:eastAsiaTheme="minorHAnsi" w:hAnsi="Arial Narrow" w:cs="Arial"/>
          <w:b/>
        </w:rPr>
      </w:pPr>
      <w:r w:rsidRPr="008E39DA">
        <w:rPr>
          <w:rFonts w:ascii="Arial Narrow" w:hAnsi="Arial Narrow" w:cs="Arial"/>
          <w:b/>
        </w:rPr>
        <w:t xml:space="preserve"> </w:t>
      </w:r>
    </w:p>
    <w:p w14:paraId="3A7B6203" w14:textId="7A4D5976" w:rsidR="002E5DC9" w:rsidRPr="008E39DA" w:rsidRDefault="00000000" w:rsidP="002E5DC9">
      <w:pPr>
        <w:pStyle w:val="Paragraphedeliste"/>
        <w:ind w:left="1440" w:hanging="460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932744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50774" w:edGrp="everyone"/>
          <w:r w:rsidR="002E5DC9" w:rsidRPr="008E39D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350774"/>
        </w:sdtContent>
      </w:sdt>
      <w:r w:rsidR="002E5DC9" w:rsidRPr="008E39DA">
        <w:rPr>
          <w:rFonts w:ascii="Arial Narrow" w:hAnsi="Arial Narrow" w:cs="Arial"/>
          <w:sz w:val="22"/>
          <w:szCs w:val="22"/>
        </w:rPr>
        <w:t xml:space="preserve">Oui, </w:t>
      </w:r>
      <w:r w:rsidR="00DD28B7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Le chef RI-RTF informe et transmet le présent formulaire à </w:t>
      </w:r>
      <w:r w:rsidR="00335BD6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la </w:t>
      </w:r>
      <w:r w:rsidR="00335BD6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direction concernée </w:t>
      </w:r>
    </w:p>
    <w:p w14:paraId="2A6BEB47" w14:textId="121E3666" w:rsidR="002E5DC9" w:rsidRPr="008E39DA" w:rsidRDefault="00000000" w:rsidP="002E5DC9">
      <w:pPr>
        <w:pStyle w:val="Paragraphedeliste"/>
        <w:ind w:left="1440" w:hanging="460"/>
        <w:rPr>
          <w:rFonts w:ascii="Arial Narrow" w:eastAsia="Times New Roman" w:hAnsi="Arial Narrow" w:cs="Arial"/>
          <w:sz w:val="22"/>
          <w:szCs w:val="22"/>
          <w:lang w:val="fr-CA" w:eastAsia="fr-CA"/>
        </w:rPr>
      </w:pPr>
      <w:sdt>
        <w:sdtPr>
          <w:rPr>
            <w:rFonts w:ascii="Arial Narrow" w:hAnsi="Arial Narrow" w:cs="Arial"/>
            <w:sz w:val="22"/>
            <w:szCs w:val="22"/>
          </w:rPr>
          <w:id w:val="157513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080389133" w:edGrp="everyone"/>
          <w:r w:rsidR="002E5DC9" w:rsidRPr="008E39D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080389133"/>
        </w:sdtContent>
      </w:sdt>
      <w:r w:rsidR="002E5DC9" w:rsidRPr="008E39DA">
        <w:rPr>
          <w:rFonts w:ascii="Arial Narrow" w:hAnsi="Arial Narrow" w:cs="Arial"/>
          <w:sz w:val="22"/>
          <w:szCs w:val="22"/>
        </w:rPr>
        <w:t xml:space="preserve">Non, </w:t>
      </w:r>
      <w:r w:rsidR="00DD28B7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>Le chef RI-RTF informe et transmet le présent fo</w:t>
      </w:r>
      <w:r w:rsidR="00335BD6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rmulaire à la direction concernée et à l’ICQ </w:t>
      </w:r>
      <w:r w:rsidR="00DD28B7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 </w:t>
      </w:r>
    </w:p>
    <w:p w14:paraId="5619BC7B" w14:textId="3460A1C9" w:rsidR="00A60E2E" w:rsidRPr="008E39DA" w:rsidRDefault="00A60E2E" w:rsidP="002E5DC9">
      <w:pPr>
        <w:pStyle w:val="Paragraphedeliste"/>
        <w:ind w:left="1440" w:hanging="460"/>
        <w:rPr>
          <w:rFonts w:ascii="Arial Narrow" w:eastAsia="Times New Roman" w:hAnsi="Arial Narrow" w:cs="Arial"/>
          <w:sz w:val="22"/>
          <w:szCs w:val="22"/>
          <w:lang w:val="fr-CA" w:eastAsia="fr-CA"/>
        </w:rPr>
      </w:pPr>
    </w:p>
    <w:p w14:paraId="7A2B7375" w14:textId="1AA3EBD4" w:rsidR="00A60E2E" w:rsidRPr="008E39DA" w:rsidRDefault="00A60E2E" w:rsidP="00F97FC1">
      <w:pPr>
        <w:jc w:val="both"/>
        <w:rPr>
          <w:rFonts w:ascii="Arial Narrow" w:hAnsi="Arial Narrow" w:cs="Arial"/>
          <w:i/>
        </w:rPr>
      </w:pPr>
      <w:r w:rsidRPr="008E39DA">
        <w:rPr>
          <w:rFonts w:ascii="Arial Narrow" w:eastAsia="Times New Roman" w:hAnsi="Arial Narrow" w:cs="Arial"/>
          <w:lang w:val="fr-CA" w:eastAsia="fr-CA"/>
        </w:rPr>
        <w:t xml:space="preserve">* </w:t>
      </w:r>
      <w:r w:rsidRPr="008E39DA">
        <w:rPr>
          <w:rFonts w:ascii="Arial Narrow" w:eastAsia="Times New Roman" w:hAnsi="Arial Narrow" w:cs="Arial"/>
          <w:b/>
          <w:lang w:val="fr-CA" w:eastAsia="fr-CA"/>
        </w:rPr>
        <w:t>Se référer au document</w:t>
      </w:r>
      <w:r w:rsidRPr="008E39DA">
        <w:rPr>
          <w:rFonts w:ascii="Arial Narrow" w:eastAsia="Times New Roman" w:hAnsi="Arial Narrow" w:cs="Arial"/>
          <w:lang w:val="fr-CA" w:eastAsia="fr-CA"/>
        </w:rPr>
        <w:t xml:space="preserve"> : </w:t>
      </w:r>
      <w:r w:rsidRPr="008E39DA">
        <w:rPr>
          <w:rFonts w:ascii="Arial Narrow" w:hAnsi="Arial Narrow" w:cs="Arial"/>
          <w:i/>
        </w:rPr>
        <w:t xml:space="preserve">Procédure de demande de relocalisation provenant </w:t>
      </w:r>
      <w:r w:rsidR="008E39DA" w:rsidRPr="008E39DA">
        <w:rPr>
          <w:rFonts w:ascii="Arial Narrow" w:hAnsi="Arial Narrow" w:cs="Arial"/>
          <w:i/>
        </w:rPr>
        <w:t xml:space="preserve">d’une </w:t>
      </w:r>
      <w:r w:rsidR="00335BD6">
        <w:rPr>
          <w:rFonts w:ascii="Arial Narrow" w:hAnsi="Arial Narrow" w:cs="Arial"/>
          <w:i/>
        </w:rPr>
        <w:t>RI</w:t>
      </w:r>
      <w:r w:rsidRPr="008E39DA">
        <w:rPr>
          <w:rFonts w:ascii="Arial Narrow" w:hAnsi="Arial Narrow" w:cs="Arial"/>
          <w:i/>
        </w:rPr>
        <w:t xml:space="preserve"> </w:t>
      </w:r>
    </w:p>
    <w:tbl>
      <w:tblPr>
        <w:tblpPr w:leftFromText="141" w:rightFromText="141" w:vertAnchor="text" w:horzAnchor="margin" w:tblpX="-5" w:tblpY="355"/>
        <w:tblW w:w="90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072"/>
      </w:tblGrid>
      <w:tr w:rsidR="008E39DA" w:rsidRPr="008E39DA" w14:paraId="3426DA03" w14:textId="77777777" w:rsidTr="00993350">
        <w:trPr>
          <w:trHeight w:val="395"/>
        </w:trPr>
        <w:tc>
          <w:tcPr>
            <w:tcW w:w="90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0BA668" w14:textId="77777777" w:rsidR="00DD28B7" w:rsidRPr="008E39DA" w:rsidRDefault="002E5DC9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E39DA">
              <w:rPr>
                <w:rFonts w:ascii="Arial Narrow" w:hAnsi="Arial Narrow" w:cs="Arial"/>
                <w:b/>
                <w:sz w:val="20"/>
                <w:szCs w:val="20"/>
              </w:rPr>
              <w:t>Élaborez :</w:t>
            </w:r>
            <w:permStart w:id="1719743320" w:edGrp="everyone"/>
          </w:p>
          <w:p w14:paraId="43251FC3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B572C88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13656BE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8D74556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01765AB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92DC2A3" w14:textId="058BD282" w:rsidR="002E5DC9" w:rsidRPr="008E39DA" w:rsidRDefault="002E5DC9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E39DA">
              <w:t xml:space="preserve"> </w:t>
            </w:r>
            <w:permEnd w:id="1719743320"/>
          </w:p>
          <w:p w14:paraId="3B909166" w14:textId="77777777" w:rsidR="002E5DC9" w:rsidRPr="008E39DA" w:rsidRDefault="002E5DC9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16F6CF60" w14:textId="77777777" w:rsidR="00EE77FC" w:rsidRPr="00DD28B7" w:rsidRDefault="00EE77FC" w:rsidP="00D363FD">
      <w:pPr>
        <w:spacing w:after="0"/>
        <w:rPr>
          <w:rFonts w:ascii="Arial Narrow" w:hAnsi="Arial Narrow" w:cs="Arial"/>
          <w:color w:val="FF0000"/>
        </w:rPr>
      </w:pPr>
    </w:p>
    <w:p w14:paraId="157E6035" w14:textId="77777777" w:rsidR="00C11420" w:rsidRPr="006035AE" w:rsidRDefault="00C11420" w:rsidP="00D363FD">
      <w:pPr>
        <w:spacing w:after="0"/>
        <w:rPr>
          <w:rFonts w:ascii="Arial Narrow" w:hAnsi="Arial Narrow" w:cs="Arial"/>
        </w:rPr>
      </w:pPr>
    </w:p>
    <w:p w14:paraId="2C3D8BED" w14:textId="77777777" w:rsidR="008C3815" w:rsidRPr="006035AE" w:rsidRDefault="008C3815" w:rsidP="00D363FD">
      <w:pPr>
        <w:spacing w:after="0"/>
        <w:rPr>
          <w:rFonts w:ascii="Arial Narrow" w:hAnsi="Arial Narrow" w:cs="Arial"/>
        </w:rPr>
      </w:pPr>
    </w:p>
    <w:p w14:paraId="502DBF31" w14:textId="77777777" w:rsidR="008C3815" w:rsidRPr="006035AE" w:rsidRDefault="008C3815" w:rsidP="00D363FD">
      <w:pPr>
        <w:spacing w:after="0"/>
        <w:rPr>
          <w:rFonts w:ascii="Arial Narrow" w:hAnsi="Arial Narrow" w:cs="Arial"/>
        </w:rPr>
      </w:pPr>
    </w:p>
    <w:p w14:paraId="060C8835" w14:textId="77777777" w:rsidR="008C3815" w:rsidRPr="006035AE" w:rsidRDefault="008C3815" w:rsidP="00D363FD">
      <w:pPr>
        <w:spacing w:after="0"/>
        <w:rPr>
          <w:rFonts w:ascii="Arial Narrow" w:hAnsi="Arial Narrow" w:cs="Arial"/>
        </w:rPr>
      </w:pPr>
    </w:p>
    <w:p w14:paraId="29D1FEB8" w14:textId="77777777" w:rsidR="008C3815" w:rsidRPr="006035AE" w:rsidRDefault="008C3815" w:rsidP="00D363FD">
      <w:pPr>
        <w:spacing w:after="0"/>
        <w:rPr>
          <w:rFonts w:ascii="Arial Narrow" w:hAnsi="Arial Narrow" w:cs="Arial"/>
          <w:sz w:val="16"/>
          <w:szCs w:val="16"/>
        </w:rPr>
      </w:pPr>
    </w:p>
    <w:sectPr w:rsidR="008C3815" w:rsidRPr="006035AE" w:rsidSect="003C4C93">
      <w:headerReference w:type="default" r:id="rId12"/>
      <w:footerReference w:type="default" r:id="rId13"/>
      <w:pgSz w:w="11906" w:h="16838" w:code="9"/>
      <w:pgMar w:top="284" w:right="1418" w:bottom="1418" w:left="1418" w:header="864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7BCAB" w14:textId="77777777" w:rsidR="00E32B25" w:rsidRDefault="00E32B25" w:rsidP="001A0130">
      <w:pPr>
        <w:spacing w:after="0" w:line="240" w:lineRule="auto"/>
      </w:pPr>
      <w:r>
        <w:separator/>
      </w:r>
    </w:p>
  </w:endnote>
  <w:endnote w:type="continuationSeparator" w:id="0">
    <w:p w14:paraId="73046548" w14:textId="77777777" w:rsidR="00E32B25" w:rsidRDefault="00E32B25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64781" w14:textId="77777777" w:rsidR="00E43A18" w:rsidRPr="00E43A18" w:rsidRDefault="00E43A18" w:rsidP="00E43A18">
    <w:pPr>
      <w:pStyle w:val="Pieddepage"/>
      <w:rPr>
        <w:rFonts w:ascii="Arial Narrow" w:hAnsi="Arial Narrow"/>
        <w:sz w:val="18"/>
        <w:szCs w:val="18"/>
      </w:rPr>
    </w:pPr>
    <w:r w:rsidRPr="00E43A18">
      <w:rPr>
        <w:rFonts w:ascii="Arial Narrow" w:hAnsi="Arial Narrow"/>
        <w:sz w:val="18"/>
        <w:szCs w:val="18"/>
      </w:rPr>
      <w:t xml:space="preserve">Direction qualité, évaluation, performance et éthique- Affaires juridique </w:t>
    </w:r>
  </w:p>
  <w:p w14:paraId="3C321128" w14:textId="6B028C76" w:rsidR="00333D95" w:rsidRPr="00E43A18" w:rsidRDefault="00E43A18" w:rsidP="00E43A18">
    <w:pPr>
      <w:pStyle w:val="Pieddepage"/>
      <w:rPr>
        <w:rFonts w:ascii="Arial Narrow" w:hAnsi="Arial Narrow"/>
        <w:sz w:val="18"/>
        <w:szCs w:val="18"/>
      </w:rPr>
    </w:pPr>
    <w:r w:rsidRPr="00E43A18">
      <w:rPr>
        <w:rFonts w:ascii="Arial Narrow" w:hAnsi="Arial Narrow"/>
        <w:sz w:val="18"/>
        <w:szCs w:val="18"/>
      </w:rPr>
      <w:t>Service contrôle de la qualité RI-RTF hébergement</w:t>
    </w:r>
    <w:r w:rsidR="00021574">
      <w:rPr>
        <w:rFonts w:ascii="Arial Narrow" w:hAnsi="Arial Narrow"/>
        <w:sz w:val="18"/>
        <w:szCs w:val="18"/>
      </w:rPr>
      <w:t xml:space="preserve">. </w:t>
    </w:r>
    <w:r w:rsidR="008E39DA">
      <w:rPr>
        <w:rFonts w:ascii="Arial Narrow" w:hAnsi="Arial Narrow"/>
        <w:sz w:val="18"/>
        <w:szCs w:val="18"/>
      </w:rPr>
      <w:t>Janvier 2026,</w:t>
    </w:r>
    <w:r w:rsidR="00021574">
      <w:rPr>
        <w:rFonts w:ascii="Arial Narrow" w:hAnsi="Arial Narrow"/>
        <w:sz w:val="18"/>
        <w:szCs w:val="18"/>
      </w:rPr>
      <w:t xml:space="preserve"> version 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8B717" w14:textId="77777777" w:rsidR="00E32B25" w:rsidRDefault="00E32B25" w:rsidP="001A0130">
      <w:pPr>
        <w:spacing w:after="0" w:line="240" w:lineRule="auto"/>
      </w:pPr>
      <w:r>
        <w:separator/>
      </w:r>
    </w:p>
  </w:footnote>
  <w:footnote w:type="continuationSeparator" w:id="0">
    <w:p w14:paraId="76D8BE1F" w14:textId="77777777" w:rsidR="00E32B25" w:rsidRDefault="00E32B25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EF592" w14:textId="04F4DDAE" w:rsidR="00F95F5C" w:rsidRDefault="00F95F5C" w:rsidP="00F95F5C">
    <w:pPr>
      <w:pStyle w:val="Corpsdetexte"/>
      <w:spacing w:before="19"/>
      <w:ind w:left="-709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E9142F" wp14:editId="5C146A8E">
          <wp:simplePos x="0" y="0"/>
          <wp:positionH relativeFrom="column">
            <wp:posOffset>-815340</wp:posOffset>
          </wp:positionH>
          <wp:positionV relativeFrom="paragraph">
            <wp:posOffset>-374015</wp:posOffset>
          </wp:positionV>
          <wp:extent cx="1524000" cy="71628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20F32">
      <w:rPr>
        <w:rFonts w:ascii="Arial Narrow" w:hAnsi="Arial Narrow" w:cs="Times New Roman"/>
        <w:b/>
        <w:color w:val="FFFFFF" w:themeColor="background1"/>
        <w:sz w:val="40"/>
      </w:rPr>
      <w:br/>
    </w:r>
    <w:r w:rsidR="00A20F32">
      <w:rPr>
        <w:rFonts w:ascii="SimSun-ExtG" w:eastAsia="SimSun-ExtG" w:hAnsi="SimSun-ExtG" w:cs="Times New Roman"/>
        <w:color w:val="FFFFFF" w:themeColor="background1"/>
        <w:sz w:val="16"/>
      </w:rPr>
      <w:br/>
    </w:r>
    <w:r>
      <w:rPr>
        <w:color w:val="170971"/>
      </w:rPr>
      <w:t>Santé</w:t>
    </w:r>
    <w:r>
      <w:rPr>
        <w:color w:val="170971"/>
        <w:spacing w:val="-12"/>
      </w:rPr>
      <w:t xml:space="preserve"> </w:t>
    </w:r>
    <w:r>
      <w:rPr>
        <w:color w:val="170971"/>
      </w:rPr>
      <w:t>Québec</w:t>
    </w:r>
    <w:r>
      <w:rPr>
        <w:color w:val="170971"/>
        <w:spacing w:val="-10"/>
      </w:rPr>
      <w:t xml:space="preserve"> </w:t>
    </w:r>
    <w:r>
      <w:rPr>
        <w:color w:val="170971"/>
      </w:rPr>
      <w:t>Gaspésie</w:t>
    </w:r>
  </w:p>
  <w:p w14:paraId="339FBD3A" w14:textId="77777777" w:rsidR="00F95F5C" w:rsidRPr="00103FAB" w:rsidRDefault="00F95F5C" w:rsidP="00F95F5C">
    <w:pPr>
      <w:pStyle w:val="Corpsdetexte"/>
      <w:ind w:left="20" w:hanging="729"/>
      <w:rPr>
        <w:i/>
        <w:iCs/>
      </w:rPr>
    </w:pPr>
    <w:r>
      <w:rPr>
        <w:i/>
        <w:iCs/>
        <w:color w:val="170971"/>
      </w:rPr>
      <w:t xml:space="preserve">Direction de la qualité, évaluation, performance et éthique, affaires juridiques </w:t>
    </w:r>
  </w:p>
  <w:p w14:paraId="46374F43" w14:textId="122B3616" w:rsidR="00A20F32" w:rsidRPr="00551D5F" w:rsidRDefault="00A20F32" w:rsidP="006D285F">
    <w:pPr>
      <w:pStyle w:val="En-tte"/>
      <w:tabs>
        <w:tab w:val="center" w:pos="4535"/>
        <w:tab w:val="left" w:pos="6735"/>
      </w:tabs>
      <w:ind w:left="826"/>
      <w:rPr>
        <w:rFonts w:ascii="SimSun-ExtG" w:eastAsia="SimSun-ExtG" w:hAnsi="SimSun-ExtG" w:cs="Times New Roman"/>
        <w:color w:val="FF0000"/>
        <w:sz w:val="16"/>
      </w:rPr>
    </w:pPr>
  </w:p>
  <w:p w14:paraId="5E211CD8" w14:textId="77777777" w:rsidR="00A20F32" w:rsidRPr="00A20F32" w:rsidRDefault="00A20F32" w:rsidP="00A20F32">
    <w:pPr>
      <w:pStyle w:val="En-tte"/>
      <w:tabs>
        <w:tab w:val="center" w:pos="4535"/>
        <w:tab w:val="left" w:pos="6735"/>
      </w:tabs>
      <w:ind w:left="826"/>
      <w:rPr>
        <w:rFonts w:ascii="Arial Narrow" w:hAnsi="Arial Narrow" w:cs="Times New Roman"/>
        <w:b/>
        <w:color w:val="FFFFFF" w:themeColor="background1"/>
        <w:sz w:val="12"/>
      </w:rPr>
    </w:pPr>
  </w:p>
  <w:p w14:paraId="2919F684" w14:textId="3A0AAA62" w:rsidR="00C57518" w:rsidRPr="00F95F5C" w:rsidRDefault="00C57518" w:rsidP="006057AF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tabs>
        <w:tab w:val="center" w:pos="4535"/>
        <w:tab w:val="left" w:pos="6735"/>
      </w:tabs>
      <w:jc w:val="center"/>
      <w:rPr>
        <w:rFonts w:ascii="SimSun-ExtG" w:eastAsia="SimSun-ExtG" w:hAnsi="SimSun-ExtG" w:cs="Times New Roman"/>
        <w:b/>
        <w:sz w:val="16"/>
      </w:rPr>
    </w:pPr>
    <w:r w:rsidRPr="00F95F5C">
      <w:rPr>
        <w:rFonts w:ascii="Arial Narrow" w:hAnsi="Arial Narrow" w:cs="Times New Roman"/>
        <w:b/>
        <w:sz w:val="40"/>
      </w:rPr>
      <w:t>Formulaire</w:t>
    </w:r>
  </w:p>
  <w:p w14:paraId="1E263E40" w14:textId="7959A58B" w:rsidR="00333D95" w:rsidRPr="00F95F5C" w:rsidRDefault="006943DE" w:rsidP="006057AF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jc w:val="center"/>
      <w:rPr>
        <w:rFonts w:ascii="Arial Narrow" w:hAnsi="Arial Narrow" w:cs="Tahoma"/>
        <w:b/>
        <w:sz w:val="28"/>
        <w:szCs w:val="32"/>
      </w:rPr>
    </w:pPr>
    <w:r w:rsidRPr="00F95F5C">
      <w:rPr>
        <w:rFonts w:ascii="Arial Narrow" w:hAnsi="Arial Narrow" w:cs="Tahoma"/>
        <w:b/>
        <w:sz w:val="28"/>
        <w:szCs w:val="32"/>
      </w:rPr>
      <w:t>Demande de</w:t>
    </w:r>
    <w:r w:rsidR="009F2912" w:rsidRPr="00F95F5C">
      <w:rPr>
        <w:rFonts w:ascii="Arial Narrow" w:hAnsi="Arial Narrow" w:cs="Tahoma"/>
        <w:b/>
        <w:sz w:val="28"/>
        <w:szCs w:val="32"/>
      </w:rPr>
      <w:t xml:space="preserve"> relocalisation provenant de la ressource</w:t>
    </w:r>
    <w:r w:rsidR="006035AE" w:rsidRPr="00F95F5C">
      <w:rPr>
        <w:rFonts w:ascii="Arial Narrow" w:hAnsi="Arial Narrow" w:cs="Tahoma"/>
        <w:b/>
        <w:sz w:val="28"/>
        <w:szCs w:val="32"/>
      </w:rPr>
      <w:t xml:space="preserve"> intermédiaire (RI)</w:t>
    </w:r>
    <w:r w:rsidR="00FA5F79" w:rsidRPr="00F95F5C">
      <w:rPr>
        <w:rFonts w:ascii="Arial Narrow" w:hAnsi="Arial Narrow" w:cs="Tahoma"/>
        <w:b/>
        <w:sz w:val="28"/>
        <w:szCs w:val="32"/>
      </w:rPr>
      <w:t xml:space="preserve"> </w:t>
    </w:r>
    <w:r w:rsidR="00156DDE" w:rsidRPr="00F95F5C">
      <w:rPr>
        <w:rFonts w:ascii="Arial Narrow" w:hAnsi="Arial Narrow" w:cs="Tahoma"/>
        <w:b/>
        <w:sz w:val="28"/>
        <w:szCs w:val="32"/>
      </w:rPr>
      <w:t>-</w:t>
    </w:r>
    <w:r w:rsidR="00015512" w:rsidRPr="00F95F5C">
      <w:rPr>
        <w:rFonts w:ascii="Arial Narrow" w:hAnsi="Arial Narrow" w:cs="Tahoma"/>
        <w:b/>
        <w:sz w:val="28"/>
        <w:szCs w:val="32"/>
      </w:rPr>
      <w:t>ARIHQ</w:t>
    </w:r>
  </w:p>
  <w:p w14:paraId="1FEA849E" w14:textId="5E80E01D" w:rsidR="00156DDE" w:rsidRPr="00F95F5C" w:rsidRDefault="00156DDE" w:rsidP="006057AF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jc w:val="center"/>
      <w:rPr>
        <w:rFonts w:ascii="Arial Narrow" w:hAnsi="Arial Narrow"/>
        <w:b/>
        <w:sz w:val="24"/>
        <w:szCs w:val="24"/>
      </w:rPr>
    </w:pPr>
    <w:r w:rsidRPr="00F95F5C">
      <w:rPr>
        <w:rFonts w:ascii="Arial Narrow" w:hAnsi="Arial Narrow" w:cs="Tahoma"/>
        <w:b/>
        <w:sz w:val="24"/>
        <w:szCs w:val="24"/>
      </w:rPr>
      <w:t>DI-DP-TSA, SM, SAPA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A8D"/>
    <w:multiLevelType w:val="hybridMultilevel"/>
    <w:tmpl w:val="F30CC22E"/>
    <w:lvl w:ilvl="0" w:tplc="1AC20576">
      <w:start w:val="2"/>
      <w:numFmt w:val="bullet"/>
      <w:lvlText w:val="-"/>
      <w:lvlJc w:val="left"/>
      <w:pPr>
        <w:ind w:left="4560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6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</w:abstractNum>
  <w:abstractNum w:abstractNumId="1" w15:restartNumberingAfterBreak="0">
    <w:nsid w:val="0B25379B"/>
    <w:multiLevelType w:val="multilevel"/>
    <w:tmpl w:val="0610D4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516E24"/>
    <w:multiLevelType w:val="hybridMultilevel"/>
    <w:tmpl w:val="1F765EB2"/>
    <w:lvl w:ilvl="0" w:tplc="874609CC">
      <w:start w:val="19"/>
      <w:numFmt w:val="bullet"/>
      <w:lvlText w:val="-"/>
      <w:lvlJc w:val="left"/>
      <w:pPr>
        <w:ind w:left="1755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19D379BA"/>
    <w:multiLevelType w:val="multilevel"/>
    <w:tmpl w:val="3CA01AE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eastAsiaTheme="minorHAnsi" w:hAnsi="Arial" w:cs="Arial" w:hint="default"/>
        <w:u w:val="none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Arial" w:eastAsiaTheme="minorHAnsi" w:hAnsi="Arial" w:cs="Arial"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eastAsiaTheme="minorHAnsi" w:hAnsi="Arial" w:cs="Arial" w:hint="default"/>
        <w:u w:val="no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" w:eastAsiaTheme="minorHAnsi" w:hAnsi="Arial" w:cs="Arial"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eastAsiaTheme="minorHAnsi" w:hAnsi="Arial" w:cs="Arial"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eastAsiaTheme="minorHAnsi" w:hAnsi="Arial" w:cs="Arial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eastAsiaTheme="minorHAnsi" w:hAnsi="Arial" w:cs="Arial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eastAsiaTheme="minorHAnsi" w:hAnsi="Arial" w:cs="Arial" w:hint="default"/>
        <w:u w:val="none"/>
      </w:rPr>
    </w:lvl>
  </w:abstractNum>
  <w:abstractNum w:abstractNumId="4" w15:restartNumberingAfterBreak="0">
    <w:nsid w:val="1CC56DB8"/>
    <w:multiLevelType w:val="hybridMultilevel"/>
    <w:tmpl w:val="F5F695BC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612D8"/>
    <w:multiLevelType w:val="hybridMultilevel"/>
    <w:tmpl w:val="BEC886B4"/>
    <w:lvl w:ilvl="0" w:tplc="ED0CA43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  <w:sz w:val="22"/>
        <w:u w:val="singl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A668BA"/>
    <w:multiLevelType w:val="multilevel"/>
    <w:tmpl w:val="FC20FF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B1B336B"/>
    <w:multiLevelType w:val="multilevel"/>
    <w:tmpl w:val="F358FC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3C315D28"/>
    <w:multiLevelType w:val="hybridMultilevel"/>
    <w:tmpl w:val="159A26A2"/>
    <w:lvl w:ilvl="0" w:tplc="00A63F62">
      <w:start w:val="25"/>
      <w:numFmt w:val="bullet"/>
      <w:lvlText w:val="-"/>
      <w:lvlJc w:val="left"/>
      <w:pPr>
        <w:ind w:left="786" w:hanging="360"/>
      </w:pPr>
      <w:rPr>
        <w:rFonts w:ascii="Franklin Gothic Book" w:eastAsiaTheme="minorHAnsi" w:hAnsi="Franklin Gothic Book" w:cstheme="minorBidi"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F753494"/>
    <w:multiLevelType w:val="hybridMultilevel"/>
    <w:tmpl w:val="8FF04D80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6454D"/>
    <w:multiLevelType w:val="hybridMultilevel"/>
    <w:tmpl w:val="B2FAA602"/>
    <w:lvl w:ilvl="0" w:tplc="DAB26976">
      <w:start w:val="1"/>
      <w:numFmt w:val="bullet"/>
      <w:lvlText w:val=""/>
      <w:lvlJc w:val="left"/>
      <w:pPr>
        <w:ind w:left="184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1" w15:restartNumberingAfterBreak="0">
    <w:nsid w:val="56AC3C1E"/>
    <w:multiLevelType w:val="hybridMultilevel"/>
    <w:tmpl w:val="142E98A8"/>
    <w:lvl w:ilvl="0" w:tplc="DAB2697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7521F39"/>
    <w:multiLevelType w:val="hybridMultilevel"/>
    <w:tmpl w:val="6FF0DA48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E1344B9"/>
    <w:multiLevelType w:val="hybridMultilevel"/>
    <w:tmpl w:val="DF4AB6A0"/>
    <w:lvl w:ilvl="0" w:tplc="F6129A7A">
      <w:start w:val="19"/>
      <w:numFmt w:val="bullet"/>
      <w:lvlText w:val="-"/>
      <w:lvlJc w:val="left"/>
      <w:pPr>
        <w:ind w:left="2115" w:hanging="360"/>
      </w:pPr>
      <w:rPr>
        <w:rFonts w:ascii="Arial" w:eastAsiaTheme="minorEastAsia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4" w15:restartNumberingAfterBreak="0">
    <w:nsid w:val="606C5E23"/>
    <w:multiLevelType w:val="hybridMultilevel"/>
    <w:tmpl w:val="3B3E4A4A"/>
    <w:lvl w:ilvl="0" w:tplc="79B6D0F6">
      <w:start w:val="1"/>
      <w:numFmt w:val="bullet"/>
      <w:lvlText w:val=""/>
      <w:lvlJc w:val="left"/>
      <w:pPr>
        <w:ind w:left="16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5" w15:restartNumberingAfterBreak="0">
    <w:nsid w:val="62227E4F"/>
    <w:multiLevelType w:val="multilevel"/>
    <w:tmpl w:val="017AE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6" w15:restartNumberingAfterBreak="0">
    <w:nsid w:val="6790498A"/>
    <w:multiLevelType w:val="hybridMultilevel"/>
    <w:tmpl w:val="616CE2CC"/>
    <w:lvl w:ilvl="0" w:tplc="0C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B3323"/>
    <w:multiLevelType w:val="hybridMultilevel"/>
    <w:tmpl w:val="8AB6E456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DAB2697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76A92"/>
    <w:multiLevelType w:val="hybridMultilevel"/>
    <w:tmpl w:val="86D04288"/>
    <w:lvl w:ilvl="0" w:tplc="00A63F62">
      <w:start w:val="25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01F9F"/>
    <w:multiLevelType w:val="multilevel"/>
    <w:tmpl w:val="98DC955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eastAsiaTheme="minorHAnsi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Theme="minorHAnsi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eastAsiaTheme="minorHAnsi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" w:eastAsiaTheme="minorHAnsi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eastAsiaTheme="minorHAnsi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eastAsiaTheme="minorHAnsi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eastAsiaTheme="minorHAnsi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eastAsiaTheme="minorHAnsi" w:hAnsi="Arial" w:cs="Arial" w:hint="default"/>
        <w:b/>
      </w:rPr>
    </w:lvl>
  </w:abstractNum>
  <w:abstractNum w:abstractNumId="20" w15:restartNumberingAfterBreak="0">
    <w:nsid w:val="6C375164"/>
    <w:multiLevelType w:val="hybridMultilevel"/>
    <w:tmpl w:val="A266990A"/>
    <w:lvl w:ilvl="0" w:tplc="79B6D0F6">
      <w:start w:val="1"/>
      <w:numFmt w:val="bullet"/>
      <w:lvlText w:val=""/>
      <w:lvlJc w:val="left"/>
      <w:pPr>
        <w:ind w:left="1576" w:hanging="360"/>
      </w:pPr>
      <w:rPr>
        <w:rFonts w:ascii="Symbol" w:hAnsi="Symbol" w:hint="default"/>
        <w:b/>
      </w:rPr>
    </w:lvl>
    <w:lvl w:ilvl="1" w:tplc="0C0C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21" w15:restartNumberingAfterBreak="0">
    <w:nsid w:val="6CA70B2B"/>
    <w:multiLevelType w:val="hybridMultilevel"/>
    <w:tmpl w:val="81AAB594"/>
    <w:lvl w:ilvl="0" w:tplc="B72A3F58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i w:val="0"/>
        <w:color w:val="FF0000"/>
        <w:sz w:val="22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2216E9"/>
    <w:multiLevelType w:val="multilevel"/>
    <w:tmpl w:val="15A839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23" w15:restartNumberingAfterBreak="0">
    <w:nsid w:val="729C2728"/>
    <w:multiLevelType w:val="hybridMultilevel"/>
    <w:tmpl w:val="CC00D210"/>
    <w:lvl w:ilvl="0" w:tplc="978C742A">
      <w:start w:val="2"/>
      <w:numFmt w:val="bullet"/>
      <w:lvlText w:val="-"/>
      <w:lvlJc w:val="left"/>
      <w:pPr>
        <w:ind w:left="4860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24" w15:restartNumberingAfterBreak="0">
    <w:nsid w:val="7386381C"/>
    <w:multiLevelType w:val="hybridMultilevel"/>
    <w:tmpl w:val="AAD666C2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C6AFB"/>
    <w:multiLevelType w:val="hybridMultilevel"/>
    <w:tmpl w:val="26E6C440"/>
    <w:lvl w:ilvl="0" w:tplc="79120B62">
      <w:start w:val="1"/>
      <w:numFmt w:val="decimal"/>
      <w:pStyle w:val="Listenumros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363B90"/>
    <w:multiLevelType w:val="multilevel"/>
    <w:tmpl w:val="9B324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ADB046E"/>
    <w:multiLevelType w:val="hybridMultilevel"/>
    <w:tmpl w:val="5D96D4C0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B4A0A6C"/>
    <w:multiLevelType w:val="hybridMultilevel"/>
    <w:tmpl w:val="F6FA61D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307C47"/>
    <w:multiLevelType w:val="hybridMultilevel"/>
    <w:tmpl w:val="7C5EB04E"/>
    <w:lvl w:ilvl="0" w:tplc="1AB0204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00FFD"/>
    <w:multiLevelType w:val="hybridMultilevel"/>
    <w:tmpl w:val="44E44FCA"/>
    <w:lvl w:ilvl="0" w:tplc="DAB26976">
      <w:start w:val="1"/>
      <w:numFmt w:val="bullet"/>
      <w:lvlText w:val=""/>
      <w:lvlJc w:val="left"/>
      <w:pPr>
        <w:ind w:left="178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1" w15:restartNumberingAfterBreak="0">
    <w:nsid w:val="7F7A3BE5"/>
    <w:multiLevelType w:val="hybridMultilevel"/>
    <w:tmpl w:val="FD069060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46101533">
    <w:abstractNumId w:val="25"/>
  </w:num>
  <w:num w:numId="2" w16cid:durableId="2044480172">
    <w:abstractNumId w:val="24"/>
  </w:num>
  <w:num w:numId="3" w16cid:durableId="524489573">
    <w:abstractNumId w:val="9"/>
  </w:num>
  <w:num w:numId="4" w16cid:durableId="1979872625">
    <w:abstractNumId w:val="27"/>
  </w:num>
  <w:num w:numId="5" w16cid:durableId="1865095369">
    <w:abstractNumId w:val="17"/>
  </w:num>
  <w:num w:numId="6" w16cid:durableId="488787372">
    <w:abstractNumId w:val="31"/>
  </w:num>
  <w:num w:numId="7" w16cid:durableId="925529268">
    <w:abstractNumId w:val="12"/>
  </w:num>
  <w:num w:numId="8" w16cid:durableId="1623800063">
    <w:abstractNumId w:val="30"/>
  </w:num>
  <w:num w:numId="9" w16cid:durableId="1464617658">
    <w:abstractNumId w:val="10"/>
  </w:num>
  <w:num w:numId="10" w16cid:durableId="1506476899">
    <w:abstractNumId w:val="8"/>
  </w:num>
  <w:num w:numId="11" w16cid:durableId="1088847394">
    <w:abstractNumId w:val="18"/>
  </w:num>
  <w:num w:numId="12" w16cid:durableId="2049450047">
    <w:abstractNumId w:val="4"/>
  </w:num>
  <w:num w:numId="13" w16cid:durableId="1620993265">
    <w:abstractNumId w:val="22"/>
  </w:num>
  <w:num w:numId="14" w16cid:durableId="1833452697">
    <w:abstractNumId w:val="15"/>
  </w:num>
  <w:num w:numId="15" w16cid:durableId="1487623880">
    <w:abstractNumId w:val="19"/>
  </w:num>
  <w:num w:numId="16" w16cid:durableId="1900510768">
    <w:abstractNumId w:val="5"/>
  </w:num>
  <w:num w:numId="17" w16cid:durableId="1918663021">
    <w:abstractNumId w:val="3"/>
  </w:num>
  <w:num w:numId="18" w16cid:durableId="795685023">
    <w:abstractNumId w:val="7"/>
  </w:num>
  <w:num w:numId="19" w16cid:durableId="615138323">
    <w:abstractNumId w:val="11"/>
  </w:num>
  <w:num w:numId="20" w16cid:durableId="1789202907">
    <w:abstractNumId w:val="14"/>
  </w:num>
  <w:num w:numId="21" w16cid:durableId="1274749352">
    <w:abstractNumId w:val="26"/>
  </w:num>
  <w:num w:numId="22" w16cid:durableId="59057776">
    <w:abstractNumId w:val="6"/>
  </w:num>
  <w:num w:numId="23" w16cid:durableId="1281498730">
    <w:abstractNumId w:val="20"/>
  </w:num>
  <w:num w:numId="24" w16cid:durableId="501431129">
    <w:abstractNumId w:val="0"/>
  </w:num>
  <w:num w:numId="25" w16cid:durableId="772171986">
    <w:abstractNumId w:val="23"/>
  </w:num>
  <w:num w:numId="26" w16cid:durableId="1322274483">
    <w:abstractNumId w:val="29"/>
  </w:num>
  <w:num w:numId="27" w16cid:durableId="95292915">
    <w:abstractNumId w:val="2"/>
  </w:num>
  <w:num w:numId="28" w16cid:durableId="237909428">
    <w:abstractNumId w:val="13"/>
  </w:num>
  <w:num w:numId="29" w16cid:durableId="799305303">
    <w:abstractNumId w:val="28"/>
  </w:num>
  <w:num w:numId="30" w16cid:durableId="1239025408">
    <w:abstractNumId w:val="21"/>
  </w:num>
  <w:num w:numId="31" w16cid:durableId="140778969">
    <w:abstractNumId w:val="16"/>
  </w:num>
  <w:num w:numId="32" w16cid:durableId="1334063418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1" w:cryptProviderType="rsaAES" w:cryptAlgorithmClass="hash" w:cryptAlgorithmType="typeAny" w:cryptAlgorithmSid="14" w:cryptSpinCount="100000" w:hash="YXdLrFtlRN7+sa0fuhNmC3cm96gSdZzV8ENcr4RRKuC4ZcVvRMlSGtxt+NqFYpRatBecBl9M4n1uRlXbQjxNAw==" w:salt="pP5g6YFAMUCLXKeUPac49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3C3899"/>
    <w:rsid w:val="00000187"/>
    <w:rsid w:val="00002AA7"/>
    <w:rsid w:val="00006C36"/>
    <w:rsid w:val="00006E53"/>
    <w:rsid w:val="00015512"/>
    <w:rsid w:val="0002148B"/>
    <w:rsid w:val="00021574"/>
    <w:rsid w:val="00024310"/>
    <w:rsid w:val="00027B20"/>
    <w:rsid w:val="00046DEA"/>
    <w:rsid w:val="0005342F"/>
    <w:rsid w:val="000672AD"/>
    <w:rsid w:val="000874A2"/>
    <w:rsid w:val="000944AB"/>
    <w:rsid w:val="000A0A8B"/>
    <w:rsid w:val="000A16CC"/>
    <w:rsid w:val="000A6C6E"/>
    <w:rsid w:val="000A77CD"/>
    <w:rsid w:val="000B00AD"/>
    <w:rsid w:val="000B1DAF"/>
    <w:rsid w:val="000B3E5F"/>
    <w:rsid w:val="000B43BE"/>
    <w:rsid w:val="000B69F4"/>
    <w:rsid w:val="000C1001"/>
    <w:rsid w:val="000C3266"/>
    <w:rsid w:val="000D0C8E"/>
    <w:rsid w:val="000D7677"/>
    <w:rsid w:val="000E7593"/>
    <w:rsid w:val="000F4F51"/>
    <w:rsid w:val="00103FE3"/>
    <w:rsid w:val="00111F0A"/>
    <w:rsid w:val="001213CD"/>
    <w:rsid w:val="00135ABF"/>
    <w:rsid w:val="00142893"/>
    <w:rsid w:val="00144A45"/>
    <w:rsid w:val="001478A8"/>
    <w:rsid w:val="00152D90"/>
    <w:rsid w:val="00156090"/>
    <w:rsid w:val="00156DDE"/>
    <w:rsid w:val="00162CC5"/>
    <w:rsid w:val="001674D3"/>
    <w:rsid w:val="001861C1"/>
    <w:rsid w:val="00194885"/>
    <w:rsid w:val="001A0130"/>
    <w:rsid w:val="001A0DB0"/>
    <w:rsid w:val="001B6949"/>
    <w:rsid w:val="001C2163"/>
    <w:rsid w:val="001D11AA"/>
    <w:rsid w:val="001D43E7"/>
    <w:rsid w:val="001D77F2"/>
    <w:rsid w:val="001E5D20"/>
    <w:rsid w:val="00213E1F"/>
    <w:rsid w:val="00232876"/>
    <w:rsid w:val="00240B05"/>
    <w:rsid w:val="00243D35"/>
    <w:rsid w:val="002445CA"/>
    <w:rsid w:val="0024619D"/>
    <w:rsid w:val="00253098"/>
    <w:rsid w:val="00257867"/>
    <w:rsid w:val="00267116"/>
    <w:rsid w:val="0028083B"/>
    <w:rsid w:val="00281D7F"/>
    <w:rsid w:val="002915E8"/>
    <w:rsid w:val="00291F1F"/>
    <w:rsid w:val="002921C6"/>
    <w:rsid w:val="00292D17"/>
    <w:rsid w:val="002A2568"/>
    <w:rsid w:val="002B15F1"/>
    <w:rsid w:val="002B48D3"/>
    <w:rsid w:val="002B4AB1"/>
    <w:rsid w:val="002B6BAC"/>
    <w:rsid w:val="002B7369"/>
    <w:rsid w:val="002C3753"/>
    <w:rsid w:val="002C7ABF"/>
    <w:rsid w:val="002D37FF"/>
    <w:rsid w:val="002E21F2"/>
    <w:rsid w:val="002E2BF1"/>
    <w:rsid w:val="002E2DA5"/>
    <w:rsid w:val="002E5DC9"/>
    <w:rsid w:val="002F1791"/>
    <w:rsid w:val="002F58E0"/>
    <w:rsid w:val="00316CF3"/>
    <w:rsid w:val="0032046D"/>
    <w:rsid w:val="00325634"/>
    <w:rsid w:val="003256FD"/>
    <w:rsid w:val="00330977"/>
    <w:rsid w:val="00333D95"/>
    <w:rsid w:val="00335563"/>
    <w:rsid w:val="00335BD6"/>
    <w:rsid w:val="00344035"/>
    <w:rsid w:val="003529BB"/>
    <w:rsid w:val="00354241"/>
    <w:rsid w:val="00355DEE"/>
    <w:rsid w:val="0036189B"/>
    <w:rsid w:val="00362DA1"/>
    <w:rsid w:val="00362EF1"/>
    <w:rsid w:val="00396B33"/>
    <w:rsid w:val="003B49EC"/>
    <w:rsid w:val="003B657F"/>
    <w:rsid w:val="003B7A26"/>
    <w:rsid w:val="003C0934"/>
    <w:rsid w:val="003C3899"/>
    <w:rsid w:val="003C4C93"/>
    <w:rsid w:val="003C4CAE"/>
    <w:rsid w:val="003D5430"/>
    <w:rsid w:val="003D55FB"/>
    <w:rsid w:val="003D6962"/>
    <w:rsid w:val="003D69AF"/>
    <w:rsid w:val="003E027A"/>
    <w:rsid w:val="003F010A"/>
    <w:rsid w:val="003F4C8B"/>
    <w:rsid w:val="003F5910"/>
    <w:rsid w:val="003F6226"/>
    <w:rsid w:val="00402433"/>
    <w:rsid w:val="00407398"/>
    <w:rsid w:val="00407AD3"/>
    <w:rsid w:val="004130C7"/>
    <w:rsid w:val="0041750C"/>
    <w:rsid w:val="00430480"/>
    <w:rsid w:val="00431FC9"/>
    <w:rsid w:val="00437099"/>
    <w:rsid w:val="00437174"/>
    <w:rsid w:val="00450C88"/>
    <w:rsid w:val="00462FF7"/>
    <w:rsid w:val="00465900"/>
    <w:rsid w:val="004756DD"/>
    <w:rsid w:val="004837EC"/>
    <w:rsid w:val="00491C89"/>
    <w:rsid w:val="00493D81"/>
    <w:rsid w:val="004A4BB1"/>
    <w:rsid w:val="004A7809"/>
    <w:rsid w:val="004B47A9"/>
    <w:rsid w:val="004B669D"/>
    <w:rsid w:val="004C26D3"/>
    <w:rsid w:val="004C2C4F"/>
    <w:rsid w:val="004C4950"/>
    <w:rsid w:val="004D0C42"/>
    <w:rsid w:val="004E5B08"/>
    <w:rsid w:val="004E7939"/>
    <w:rsid w:val="004F0368"/>
    <w:rsid w:val="004F14E3"/>
    <w:rsid w:val="00523054"/>
    <w:rsid w:val="005440AE"/>
    <w:rsid w:val="00547D94"/>
    <w:rsid w:val="00551D5F"/>
    <w:rsid w:val="005A20B8"/>
    <w:rsid w:val="005A5951"/>
    <w:rsid w:val="005A6278"/>
    <w:rsid w:val="005A6CDA"/>
    <w:rsid w:val="005D4114"/>
    <w:rsid w:val="005D6152"/>
    <w:rsid w:val="005E29B8"/>
    <w:rsid w:val="005E35E4"/>
    <w:rsid w:val="005E6FA8"/>
    <w:rsid w:val="005F1489"/>
    <w:rsid w:val="006035AE"/>
    <w:rsid w:val="006057AF"/>
    <w:rsid w:val="00612634"/>
    <w:rsid w:val="0061267C"/>
    <w:rsid w:val="0062277F"/>
    <w:rsid w:val="00622C7B"/>
    <w:rsid w:val="00627B58"/>
    <w:rsid w:val="00627B98"/>
    <w:rsid w:val="0063244F"/>
    <w:rsid w:val="00642CC1"/>
    <w:rsid w:val="0065402E"/>
    <w:rsid w:val="00656795"/>
    <w:rsid w:val="00660489"/>
    <w:rsid w:val="006662D2"/>
    <w:rsid w:val="0067582D"/>
    <w:rsid w:val="006764A1"/>
    <w:rsid w:val="00687CFB"/>
    <w:rsid w:val="006929FC"/>
    <w:rsid w:val="006943DE"/>
    <w:rsid w:val="006960CE"/>
    <w:rsid w:val="00696B6E"/>
    <w:rsid w:val="006A178F"/>
    <w:rsid w:val="006A1ED3"/>
    <w:rsid w:val="006A5F0E"/>
    <w:rsid w:val="006C28FD"/>
    <w:rsid w:val="006C407F"/>
    <w:rsid w:val="006D285F"/>
    <w:rsid w:val="006D5164"/>
    <w:rsid w:val="006F4BF7"/>
    <w:rsid w:val="007011BB"/>
    <w:rsid w:val="00706C7F"/>
    <w:rsid w:val="007100D9"/>
    <w:rsid w:val="00710F3D"/>
    <w:rsid w:val="00716604"/>
    <w:rsid w:val="00721E47"/>
    <w:rsid w:val="007309BD"/>
    <w:rsid w:val="0074195C"/>
    <w:rsid w:val="00744FD4"/>
    <w:rsid w:val="00745B49"/>
    <w:rsid w:val="00746B88"/>
    <w:rsid w:val="00747FE8"/>
    <w:rsid w:val="007634AB"/>
    <w:rsid w:val="007718C6"/>
    <w:rsid w:val="00791A33"/>
    <w:rsid w:val="007A20C0"/>
    <w:rsid w:val="007C4F64"/>
    <w:rsid w:val="007E38B5"/>
    <w:rsid w:val="007E6EF3"/>
    <w:rsid w:val="008045C5"/>
    <w:rsid w:val="00805C52"/>
    <w:rsid w:val="00817115"/>
    <w:rsid w:val="00835F7E"/>
    <w:rsid w:val="00862D58"/>
    <w:rsid w:val="00863006"/>
    <w:rsid w:val="00866BB6"/>
    <w:rsid w:val="008675EE"/>
    <w:rsid w:val="008712E4"/>
    <w:rsid w:val="00872D54"/>
    <w:rsid w:val="00881139"/>
    <w:rsid w:val="00883F21"/>
    <w:rsid w:val="00884274"/>
    <w:rsid w:val="008B3486"/>
    <w:rsid w:val="008C3815"/>
    <w:rsid w:val="008C5BB3"/>
    <w:rsid w:val="008E39DA"/>
    <w:rsid w:val="008E53A8"/>
    <w:rsid w:val="008F3432"/>
    <w:rsid w:val="009075D1"/>
    <w:rsid w:val="009109A8"/>
    <w:rsid w:val="00911E93"/>
    <w:rsid w:val="00912306"/>
    <w:rsid w:val="00914C65"/>
    <w:rsid w:val="00915CEB"/>
    <w:rsid w:val="00917B3E"/>
    <w:rsid w:val="00917DDE"/>
    <w:rsid w:val="009325A5"/>
    <w:rsid w:val="009420D8"/>
    <w:rsid w:val="00946909"/>
    <w:rsid w:val="009479F4"/>
    <w:rsid w:val="00951408"/>
    <w:rsid w:val="0095275F"/>
    <w:rsid w:val="009543C8"/>
    <w:rsid w:val="00957B98"/>
    <w:rsid w:val="009716F3"/>
    <w:rsid w:val="00973473"/>
    <w:rsid w:val="009750F4"/>
    <w:rsid w:val="00984492"/>
    <w:rsid w:val="00985294"/>
    <w:rsid w:val="009A01CF"/>
    <w:rsid w:val="009A1230"/>
    <w:rsid w:val="009A374C"/>
    <w:rsid w:val="009A3D16"/>
    <w:rsid w:val="009B63A2"/>
    <w:rsid w:val="009C431B"/>
    <w:rsid w:val="009D3E3A"/>
    <w:rsid w:val="009E49CC"/>
    <w:rsid w:val="009E70CA"/>
    <w:rsid w:val="009F2912"/>
    <w:rsid w:val="009F3320"/>
    <w:rsid w:val="009F76F1"/>
    <w:rsid w:val="009F7A76"/>
    <w:rsid w:val="00A20F32"/>
    <w:rsid w:val="00A3089F"/>
    <w:rsid w:val="00A3582D"/>
    <w:rsid w:val="00A35B1C"/>
    <w:rsid w:val="00A41F99"/>
    <w:rsid w:val="00A41FB0"/>
    <w:rsid w:val="00A477E2"/>
    <w:rsid w:val="00A560C0"/>
    <w:rsid w:val="00A56C3D"/>
    <w:rsid w:val="00A60E2E"/>
    <w:rsid w:val="00A6413C"/>
    <w:rsid w:val="00A668CB"/>
    <w:rsid w:val="00A718B6"/>
    <w:rsid w:val="00A71DA6"/>
    <w:rsid w:val="00A85C7B"/>
    <w:rsid w:val="00A977E2"/>
    <w:rsid w:val="00A97CDF"/>
    <w:rsid w:val="00AA3651"/>
    <w:rsid w:val="00AB3BF8"/>
    <w:rsid w:val="00AD3A0B"/>
    <w:rsid w:val="00AD674E"/>
    <w:rsid w:val="00AE1E17"/>
    <w:rsid w:val="00AE2DFE"/>
    <w:rsid w:val="00AE2E1C"/>
    <w:rsid w:val="00AE37D4"/>
    <w:rsid w:val="00AF1F6A"/>
    <w:rsid w:val="00AF234F"/>
    <w:rsid w:val="00AF556D"/>
    <w:rsid w:val="00B01275"/>
    <w:rsid w:val="00B07465"/>
    <w:rsid w:val="00B1340C"/>
    <w:rsid w:val="00B24099"/>
    <w:rsid w:val="00B355C8"/>
    <w:rsid w:val="00B3578C"/>
    <w:rsid w:val="00B52F54"/>
    <w:rsid w:val="00B54B0C"/>
    <w:rsid w:val="00B64DE8"/>
    <w:rsid w:val="00B8649C"/>
    <w:rsid w:val="00B914D3"/>
    <w:rsid w:val="00B959FE"/>
    <w:rsid w:val="00BA2130"/>
    <w:rsid w:val="00BA21CE"/>
    <w:rsid w:val="00BA66C3"/>
    <w:rsid w:val="00BA6858"/>
    <w:rsid w:val="00BB7FBB"/>
    <w:rsid w:val="00BD2232"/>
    <w:rsid w:val="00BD43FC"/>
    <w:rsid w:val="00BE0A91"/>
    <w:rsid w:val="00BF2C54"/>
    <w:rsid w:val="00BF52FD"/>
    <w:rsid w:val="00BF5F78"/>
    <w:rsid w:val="00C11420"/>
    <w:rsid w:val="00C241D3"/>
    <w:rsid w:val="00C36540"/>
    <w:rsid w:val="00C3773F"/>
    <w:rsid w:val="00C41B0B"/>
    <w:rsid w:val="00C43F3B"/>
    <w:rsid w:val="00C4486A"/>
    <w:rsid w:val="00C50928"/>
    <w:rsid w:val="00C53A95"/>
    <w:rsid w:val="00C55ED0"/>
    <w:rsid w:val="00C57518"/>
    <w:rsid w:val="00C85591"/>
    <w:rsid w:val="00C912A6"/>
    <w:rsid w:val="00C95FBB"/>
    <w:rsid w:val="00CB16D2"/>
    <w:rsid w:val="00CB4B39"/>
    <w:rsid w:val="00CB6EAD"/>
    <w:rsid w:val="00CC2366"/>
    <w:rsid w:val="00CC31C4"/>
    <w:rsid w:val="00CC65F0"/>
    <w:rsid w:val="00CD05DC"/>
    <w:rsid w:val="00CD5B0D"/>
    <w:rsid w:val="00CE1289"/>
    <w:rsid w:val="00CE37F2"/>
    <w:rsid w:val="00CE5D1B"/>
    <w:rsid w:val="00CE7AD7"/>
    <w:rsid w:val="00CF69D2"/>
    <w:rsid w:val="00D03441"/>
    <w:rsid w:val="00D043A5"/>
    <w:rsid w:val="00D05092"/>
    <w:rsid w:val="00D13AB4"/>
    <w:rsid w:val="00D22048"/>
    <w:rsid w:val="00D25944"/>
    <w:rsid w:val="00D363FD"/>
    <w:rsid w:val="00D42864"/>
    <w:rsid w:val="00D47796"/>
    <w:rsid w:val="00D76E37"/>
    <w:rsid w:val="00D80E0E"/>
    <w:rsid w:val="00D8420F"/>
    <w:rsid w:val="00D86A9B"/>
    <w:rsid w:val="00D90AA9"/>
    <w:rsid w:val="00D9160D"/>
    <w:rsid w:val="00DA1884"/>
    <w:rsid w:val="00DB3723"/>
    <w:rsid w:val="00DC1831"/>
    <w:rsid w:val="00DC42EC"/>
    <w:rsid w:val="00DD28B7"/>
    <w:rsid w:val="00DE152B"/>
    <w:rsid w:val="00DF0178"/>
    <w:rsid w:val="00DF5DAD"/>
    <w:rsid w:val="00E019C9"/>
    <w:rsid w:val="00E01B92"/>
    <w:rsid w:val="00E13DD3"/>
    <w:rsid w:val="00E3286D"/>
    <w:rsid w:val="00E32B25"/>
    <w:rsid w:val="00E364D1"/>
    <w:rsid w:val="00E413DD"/>
    <w:rsid w:val="00E42ECD"/>
    <w:rsid w:val="00E43962"/>
    <w:rsid w:val="00E43A18"/>
    <w:rsid w:val="00E62332"/>
    <w:rsid w:val="00E62ED4"/>
    <w:rsid w:val="00E631FE"/>
    <w:rsid w:val="00E66013"/>
    <w:rsid w:val="00E66630"/>
    <w:rsid w:val="00E72950"/>
    <w:rsid w:val="00E7501D"/>
    <w:rsid w:val="00E77FDB"/>
    <w:rsid w:val="00E8354B"/>
    <w:rsid w:val="00E84F93"/>
    <w:rsid w:val="00E9558E"/>
    <w:rsid w:val="00EA44AD"/>
    <w:rsid w:val="00EB2DCB"/>
    <w:rsid w:val="00EC0DE5"/>
    <w:rsid w:val="00ED27EB"/>
    <w:rsid w:val="00ED3733"/>
    <w:rsid w:val="00ED378F"/>
    <w:rsid w:val="00ED3FF8"/>
    <w:rsid w:val="00EE40C8"/>
    <w:rsid w:val="00EE77FC"/>
    <w:rsid w:val="00EF454B"/>
    <w:rsid w:val="00F05A1E"/>
    <w:rsid w:val="00F05E50"/>
    <w:rsid w:val="00F123DA"/>
    <w:rsid w:val="00F40180"/>
    <w:rsid w:val="00F45929"/>
    <w:rsid w:val="00F47300"/>
    <w:rsid w:val="00F523D5"/>
    <w:rsid w:val="00F53FDC"/>
    <w:rsid w:val="00F56C3C"/>
    <w:rsid w:val="00F65066"/>
    <w:rsid w:val="00F7169E"/>
    <w:rsid w:val="00F72D1B"/>
    <w:rsid w:val="00F87186"/>
    <w:rsid w:val="00F90C33"/>
    <w:rsid w:val="00F91CD0"/>
    <w:rsid w:val="00F9242B"/>
    <w:rsid w:val="00F937A8"/>
    <w:rsid w:val="00F95593"/>
    <w:rsid w:val="00F95F5C"/>
    <w:rsid w:val="00F97FC1"/>
    <w:rsid w:val="00FA3EB3"/>
    <w:rsid w:val="00FA5F79"/>
    <w:rsid w:val="00FB04E4"/>
    <w:rsid w:val="00FB0E9F"/>
    <w:rsid w:val="00FB3B41"/>
    <w:rsid w:val="00FB4D5A"/>
    <w:rsid w:val="00FB76E3"/>
    <w:rsid w:val="00FB7F36"/>
    <w:rsid w:val="00FC5829"/>
    <w:rsid w:val="00FC72EB"/>
    <w:rsid w:val="00FD02B0"/>
    <w:rsid w:val="00FD35A6"/>
    <w:rsid w:val="00FD7AC5"/>
    <w:rsid w:val="00FE2455"/>
    <w:rsid w:val="00FE79C7"/>
    <w:rsid w:val="00FF142C"/>
    <w:rsid w:val="00FF3323"/>
    <w:rsid w:val="00FF3765"/>
    <w:rsid w:val="00FF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5F593"/>
  <w15:chartTrackingRefBased/>
  <w15:docId w15:val="{8F85FB23-DA14-435D-8676-9A68709C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Titre1">
    <w:name w:val="heading 1"/>
    <w:basedOn w:val="Normal"/>
    <w:next w:val="Normal"/>
    <w:link w:val="Titre1C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16D2"/>
  </w:style>
  <w:style w:type="paragraph" w:styleId="Pieddepage">
    <w:name w:val="footer"/>
    <w:basedOn w:val="Normal"/>
    <w:link w:val="PieddepageCar"/>
    <w:uiPriority w:val="99"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Web"/>
    <w:next w:val="Normal"/>
    <w:link w:val="TitreC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Textedelespacerserv">
    <w:name w:val="Placeholder Text"/>
    <w:basedOn w:val="Policepardfaut"/>
    <w:uiPriority w:val="99"/>
    <w:semiHidden/>
    <w:rsid w:val="00E3286D"/>
    <w:rPr>
      <w:color w:val="808080"/>
    </w:rPr>
  </w:style>
  <w:style w:type="paragraph" w:styleId="Listenumros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Accentuation">
    <w:name w:val="Emphasis"/>
    <w:basedOn w:val="Policepardfau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Champ">
    <w:name w:val="Champ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ar">
    <w:name w:val="Signature Car"/>
    <w:basedOn w:val="Policepardfaut"/>
    <w:link w:val="Signature"/>
    <w:uiPriority w:val="99"/>
    <w:rsid w:val="00CB16D2"/>
    <w:rPr>
      <w:sz w:val="18"/>
    </w:rPr>
  </w:style>
  <w:style w:type="paragraph" w:styleId="Sansinterligne">
    <w:name w:val="No Spacing"/>
    <w:uiPriority w:val="1"/>
    <w:qFormat/>
    <w:rsid w:val="00696B6E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tiquettes">
    <w:name w:val="Étiquettes"/>
    <w:basedOn w:val="Normal"/>
    <w:qFormat/>
    <w:rsid w:val="00FD35A6"/>
    <w:pPr>
      <w:spacing w:after="0"/>
    </w:pPr>
    <w:rPr>
      <w:sz w:val="18"/>
    </w:rPr>
  </w:style>
  <w:style w:type="table" w:customStyle="1" w:styleId="Heuresdouverture">
    <w:name w:val="Heures d’ouverture"/>
    <w:basedOn w:val="Tableau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90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5D1"/>
    <w:rPr>
      <w:rFonts w:ascii="Segoe UI" w:hAnsi="Segoe UI" w:cs="Segoe UI"/>
      <w:sz w:val="18"/>
      <w:szCs w:val="18"/>
    </w:rPr>
  </w:style>
  <w:style w:type="character" w:styleId="Hyperlien">
    <w:name w:val="Hyperlink"/>
    <w:basedOn w:val="Policepardfaut"/>
    <w:uiPriority w:val="99"/>
    <w:unhideWhenUsed/>
    <w:rsid w:val="00710F3D"/>
    <w:rPr>
      <w:color w:val="0096D2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A178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A178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A178F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A178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A178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6A178F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17DD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955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9558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9558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55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9558E"/>
    <w:rPr>
      <w:b/>
      <w:bCs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F95F5C"/>
    <w:pPr>
      <w:widowControl w:val="0"/>
      <w:autoSpaceDE w:val="0"/>
      <w:autoSpaceDN w:val="0"/>
      <w:spacing w:after="0" w:line="240" w:lineRule="auto"/>
      <w:ind w:left="52"/>
    </w:pPr>
    <w:rPr>
      <w:rFonts w:ascii="Segoe UI" w:eastAsia="Segoe UI" w:hAnsi="Segoe UI" w:cs="Segoe UI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F95F5C"/>
    <w:rPr>
      <w:rFonts w:ascii="Segoe UI" w:eastAsia="Segoe UI" w:hAnsi="Segoe UI" w:cs="Segoe U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lacement.rirtf.cisssgaspesie@ssss.gouv.qc.ca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cat\AppData\Roaming\Microsoft\Templates\Formulaire%20de%20mise%20&#224;%20jour%20pour%20cabinet%20-%20Sant&#23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CFABC4519D48BC9BFA3D84F04BF7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FB7165-CCB7-4DB7-8324-B1B1E6531F8A}"/>
      </w:docPartPr>
      <w:docPartBody>
        <w:p w:rsidR="008A640A" w:rsidRDefault="008A640A" w:rsidP="008A640A">
          <w:pPr>
            <w:pStyle w:val="A7CFABC4519D48BC9BFA3D84F04BF750"/>
          </w:pPr>
          <w:r w:rsidRPr="00FF3323">
            <w:rPr>
              <w:lang w:bidi="fr-FR"/>
            </w:rPr>
            <w:t>Date de la signature</w:t>
          </w:r>
        </w:p>
      </w:docPartBody>
    </w:docPart>
    <w:docPart>
      <w:docPartPr>
        <w:name w:val="A92B54C2CB0B4AE9A5FF0E97924BE9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0DF0C8-D789-4BA3-B0F1-F0BF84F12BE9}"/>
      </w:docPartPr>
      <w:docPartBody>
        <w:p w:rsidR="008A640A" w:rsidRDefault="008A640A" w:rsidP="008A640A">
          <w:pPr>
            <w:pStyle w:val="A92B54C2CB0B4AE9A5FF0E97924BE983"/>
          </w:pPr>
          <w:r w:rsidRPr="00FF3323">
            <w:rPr>
              <w:lang w:bidi="fr-FR"/>
            </w:rPr>
            <w:t>MM</w:t>
          </w:r>
        </w:p>
      </w:docPartBody>
    </w:docPart>
    <w:docPart>
      <w:docPartPr>
        <w:name w:val="8E2C82A0107F418CBAB0DD3D370FE1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86C202-FEF6-4895-B5DB-376C585B9F79}"/>
      </w:docPartPr>
      <w:docPartBody>
        <w:p w:rsidR="008A640A" w:rsidRDefault="008A640A" w:rsidP="008A640A">
          <w:pPr>
            <w:pStyle w:val="8E2C82A0107F418CBAB0DD3D370FE1AC"/>
          </w:pPr>
          <w:r w:rsidRPr="00FF3323">
            <w:rPr>
              <w:lang w:bidi="fr-FR"/>
            </w:rPr>
            <w:t>JJ</w:t>
          </w:r>
        </w:p>
      </w:docPartBody>
    </w:docPart>
    <w:docPart>
      <w:docPartPr>
        <w:name w:val="EE2EAA535B6245C1A7249D6D79A9D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71303C-5200-432A-BF12-5D8057FD0C28}"/>
      </w:docPartPr>
      <w:docPartBody>
        <w:p w:rsidR="008A640A" w:rsidRDefault="008A640A" w:rsidP="008A640A">
          <w:pPr>
            <w:pStyle w:val="EE2EAA535B6245C1A7249D6D79A9DE98"/>
          </w:pPr>
          <w:r w:rsidRPr="00FF3323">
            <w:rPr>
              <w:lang w:bidi="fr-FR"/>
            </w:rPr>
            <w:t>AA</w:t>
          </w:r>
        </w:p>
      </w:docPartBody>
    </w:docPart>
    <w:docPart>
      <w:docPartPr>
        <w:name w:val="0A2E776A69C8493B963E182D04F6A6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7912CA-7EF3-490B-AEA5-F5765D102AC3}"/>
      </w:docPartPr>
      <w:docPartBody>
        <w:p w:rsidR="00B07448" w:rsidRDefault="00D84A07" w:rsidP="00D84A07">
          <w:pPr>
            <w:pStyle w:val="0A2E776A69C8493B963E182D04F6A64E"/>
          </w:pPr>
          <w:r w:rsidRPr="00FF3323">
            <w:rPr>
              <w:lang w:bidi="fr-FR"/>
            </w:rPr>
            <w:t>Date de la signature</w:t>
          </w:r>
        </w:p>
      </w:docPartBody>
    </w:docPart>
    <w:docPart>
      <w:docPartPr>
        <w:name w:val="A01B6DAE44FE458181D323F4046751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76938C-3260-47B9-8093-A7D2E2C678E6}"/>
      </w:docPartPr>
      <w:docPartBody>
        <w:p w:rsidR="00B07448" w:rsidRDefault="00D84A07" w:rsidP="00D84A07">
          <w:pPr>
            <w:pStyle w:val="A01B6DAE44FE458181D323F4046751FF"/>
          </w:pPr>
          <w:r w:rsidRPr="00FF3323">
            <w:rPr>
              <w:lang w:bidi="fr-FR"/>
            </w:rPr>
            <w:t>MM</w:t>
          </w:r>
        </w:p>
      </w:docPartBody>
    </w:docPart>
    <w:docPart>
      <w:docPartPr>
        <w:name w:val="DB302813E6CB42BABB1DDE5FE2768B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4582DF-5C3F-41C0-9BB3-1F090A060FFC}"/>
      </w:docPartPr>
      <w:docPartBody>
        <w:p w:rsidR="00B07448" w:rsidRDefault="00D84A07" w:rsidP="00D84A07">
          <w:pPr>
            <w:pStyle w:val="DB302813E6CB42BABB1DDE5FE2768BE0"/>
          </w:pPr>
          <w:r w:rsidRPr="00FF3323">
            <w:rPr>
              <w:lang w:bidi="fr-FR"/>
            </w:rPr>
            <w:t>JJ</w:t>
          </w:r>
        </w:p>
      </w:docPartBody>
    </w:docPart>
    <w:docPart>
      <w:docPartPr>
        <w:name w:val="66ED47CE23CC420A88AB8165629B51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263C0A-F67A-421E-B385-324179968FF7}"/>
      </w:docPartPr>
      <w:docPartBody>
        <w:p w:rsidR="00B07448" w:rsidRDefault="00D84A07" w:rsidP="00D84A07">
          <w:pPr>
            <w:pStyle w:val="66ED47CE23CC420A88AB8165629B5110"/>
          </w:pPr>
          <w:r w:rsidRPr="00FF3323">
            <w:rPr>
              <w:lang w:bidi="fr-FR"/>
            </w:rPr>
            <w:t>AA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273"/>
    <w:rsid w:val="001A525F"/>
    <w:rsid w:val="00412273"/>
    <w:rsid w:val="005A2E86"/>
    <w:rsid w:val="007B70CA"/>
    <w:rsid w:val="008A640A"/>
    <w:rsid w:val="00976223"/>
    <w:rsid w:val="00A668CB"/>
    <w:rsid w:val="00AA3651"/>
    <w:rsid w:val="00B07448"/>
    <w:rsid w:val="00B32583"/>
    <w:rsid w:val="00B90860"/>
    <w:rsid w:val="00B959BF"/>
    <w:rsid w:val="00C84FEB"/>
    <w:rsid w:val="00D42864"/>
    <w:rsid w:val="00D84A07"/>
    <w:rsid w:val="00D92A8B"/>
    <w:rsid w:val="00F9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A7CFABC4519D48BC9BFA3D84F04BF750">
    <w:name w:val="A7CFABC4519D48BC9BFA3D84F04BF750"/>
    <w:rsid w:val="008A640A"/>
  </w:style>
  <w:style w:type="paragraph" w:customStyle="1" w:styleId="A92B54C2CB0B4AE9A5FF0E97924BE983">
    <w:name w:val="A92B54C2CB0B4AE9A5FF0E97924BE983"/>
    <w:rsid w:val="008A640A"/>
  </w:style>
  <w:style w:type="paragraph" w:customStyle="1" w:styleId="8E2C82A0107F418CBAB0DD3D370FE1AC">
    <w:name w:val="8E2C82A0107F418CBAB0DD3D370FE1AC"/>
    <w:rsid w:val="008A640A"/>
  </w:style>
  <w:style w:type="paragraph" w:customStyle="1" w:styleId="EE2EAA535B6245C1A7249D6D79A9DE98">
    <w:name w:val="EE2EAA535B6245C1A7249D6D79A9DE98"/>
    <w:rsid w:val="008A640A"/>
  </w:style>
  <w:style w:type="paragraph" w:customStyle="1" w:styleId="0A2E776A69C8493B963E182D04F6A64E">
    <w:name w:val="0A2E776A69C8493B963E182D04F6A64E"/>
    <w:rsid w:val="00D84A07"/>
  </w:style>
  <w:style w:type="paragraph" w:customStyle="1" w:styleId="A01B6DAE44FE458181D323F4046751FF">
    <w:name w:val="A01B6DAE44FE458181D323F4046751FF"/>
    <w:rsid w:val="00D84A07"/>
  </w:style>
  <w:style w:type="paragraph" w:customStyle="1" w:styleId="DB302813E6CB42BABB1DDE5FE2768BE0">
    <w:name w:val="DB302813E6CB42BABB1DDE5FE2768BE0"/>
    <w:rsid w:val="00D84A07"/>
  </w:style>
  <w:style w:type="paragraph" w:customStyle="1" w:styleId="66ED47CE23CC420A88AB8165629B5110">
    <w:name w:val="66ED47CE23CC420A88AB8165629B5110"/>
    <w:rsid w:val="00D84A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2A14C5-A68C-4255-B489-C818215AC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de mise à jour pour cabinet - Santé</Template>
  <TotalTime>18</TotalTime>
  <Pages>4</Pages>
  <Words>523</Words>
  <Characters>2880</Characters>
  <Application>Microsoft Office Word</Application>
  <DocSecurity>8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Caron-Briones (CISSSGASPESIE)</dc:creator>
  <cp:keywords/>
  <dc:description/>
  <cp:lastModifiedBy>Cathie Cassivi</cp:lastModifiedBy>
  <cp:revision>24</cp:revision>
  <dcterms:created xsi:type="dcterms:W3CDTF">2026-01-21T18:58:00Z</dcterms:created>
  <dcterms:modified xsi:type="dcterms:W3CDTF">2026-10-16T19:26:00Z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2025-08-26T17:56:23Z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cb5ee277-509d-47b5-96a5-24986b84a438</vt:lpwstr>
  </property>
  <property fmtid="{D5CDD505-2E9C-101B-9397-08002B2CF9AE}" pid="9" name="MSIP_Label_6a7d8d5d-78e2-4a62-9fcd-016eb5e4c57c_ContentBits">
    <vt:lpwstr>0</vt:lpwstr>
  </property>
</Properties>
</file>