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A61C6" w14:textId="77777777" w:rsidR="00FC5304" w:rsidRPr="000A2DC5" w:rsidRDefault="00FC5304" w:rsidP="00FC5304">
      <w:pPr>
        <w:pStyle w:val="Paragraphedeliste"/>
        <w:jc w:val="center"/>
        <w:rPr>
          <w:rFonts w:ascii="Arial Narrow" w:eastAsia="+mn-ea" w:hAnsi="Arial Narrow" w:cs="Arial"/>
          <w:b/>
          <w:noProof/>
          <w:color w:val="FFFFFF" w:themeColor="background1"/>
          <w:sz w:val="28"/>
          <w:szCs w:val="28"/>
        </w:rPr>
      </w:pPr>
      <w:r w:rsidRPr="000A2DC5">
        <w:rPr>
          <w:rFonts w:ascii="Arial Narrow" w:eastAsia="+mn-ea" w:hAnsi="Arial Narrow" w:cs="Arial"/>
          <w:b/>
          <w:noProof/>
          <w:color w:val="FFFFFF" w:themeColor="background1"/>
          <w:sz w:val="40"/>
          <w:szCs w:val="40"/>
        </w:rPr>
        <w:t>Formulaire - Billet d’amélioration</w:t>
      </w:r>
    </w:p>
    <w:p w14:paraId="2675D9B3" w14:textId="77777777" w:rsidR="004F49F1" w:rsidRPr="00352429" w:rsidRDefault="00352429" w:rsidP="00352429">
      <w:pPr>
        <w:spacing w:after="0"/>
        <w:jc w:val="center"/>
        <w:rPr>
          <w:rFonts w:ascii="Arial Narrow" w:eastAsia="Gulim" w:hAnsi="Arial Narrow" w:cs="Arial"/>
          <w:b/>
          <w:color w:val="FFFFFF" w:themeColor="background1"/>
          <w:sz w:val="24"/>
          <w:szCs w:val="24"/>
        </w:rPr>
      </w:pPr>
      <w:r w:rsidRPr="00352429">
        <w:rPr>
          <w:rFonts w:ascii="Arial Narrow" w:eastAsia="Gulim" w:hAnsi="Arial Narrow" w:cs="Arial"/>
          <w:b/>
          <w:color w:val="FFFFFF" w:themeColor="background1"/>
          <w:sz w:val="24"/>
          <w:szCs w:val="24"/>
        </w:rPr>
        <w:t>En lien avec les activités de suivi professionnel de l’usager offertes par l’établissement</w:t>
      </w:r>
    </w:p>
    <w:p w14:paraId="45544DB7" w14:textId="77777777" w:rsidR="00B0239F" w:rsidRDefault="00B0239F" w:rsidP="005D346F">
      <w:pPr>
        <w:jc w:val="center"/>
        <w:rPr>
          <w:rFonts w:ascii="Arial Narrow" w:eastAsia="Gulim" w:hAnsi="Arial Narrow" w:cs="Arial"/>
          <w:b/>
          <w:color w:val="0070C0"/>
        </w:rPr>
      </w:pPr>
    </w:p>
    <w:p w14:paraId="0CE3A9CB" w14:textId="77777777" w:rsidR="00770BBE" w:rsidRDefault="00352429" w:rsidP="00770BBE">
      <w:pPr>
        <w:jc w:val="center"/>
        <w:rPr>
          <w:rFonts w:ascii="Arial Narrow" w:eastAsia="Gulim" w:hAnsi="Arial Narrow" w:cs="Arial"/>
          <w:b/>
          <w:color w:val="0070C0"/>
        </w:rPr>
      </w:pPr>
      <w:r>
        <w:rPr>
          <w:rFonts w:ascii="Arial Narrow" w:eastAsia="Gulim" w:hAnsi="Arial Narrow" w:cs="Arial"/>
          <w:b/>
          <w:color w:val="0070C0"/>
        </w:rPr>
        <w:br/>
      </w:r>
    </w:p>
    <w:p w14:paraId="710AF4FA" w14:textId="5AFBE742" w:rsidR="00770BBE" w:rsidRDefault="00C77144" w:rsidP="00770BBE">
      <w:pPr>
        <w:jc w:val="center"/>
        <w:rPr>
          <w:rFonts w:ascii="Arial Narrow" w:eastAsia="Gulim" w:hAnsi="Arial Narrow" w:cs="Arial"/>
          <w:b/>
          <w:color w:val="0070C0"/>
          <w:sz w:val="24"/>
          <w:szCs w:val="24"/>
        </w:rPr>
      </w:pPr>
      <w:r w:rsidRPr="00DE4D2C">
        <w:rPr>
          <w:rFonts w:ascii="Arial Narrow" w:eastAsia="Gulim" w:hAnsi="Arial Narrow" w:cs="Arial"/>
          <w:b/>
          <w:color w:val="0070C0"/>
        </w:rPr>
        <w:t xml:space="preserve"> </w:t>
      </w:r>
      <w:r w:rsidR="008E3C7B" w:rsidRPr="00F702DD">
        <w:rPr>
          <w:rFonts w:ascii="Arial Narrow" w:eastAsia="Gulim" w:hAnsi="Arial Narrow" w:cs="Arial"/>
          <w:b/>
          <w:color w:val="0070C0"/>
          <w:sz w:val="24"/>
          <w:szCs w:val="24"/>
        </w:rPr>
        <w:t>« Cette démarche s’inscrit dans un esprit de collaboration et de respect, en plaçant les besoins de l’usager au cœur des interventions »</w:t>
      </w:r>
    </w:p>
    <w:p w14:paraId="733B7D17" w14:textId="59BE2C3D" w:rsidR="000A2DC5" w:rsidRPr="00954223" w:rsidRDefault="00246882" w:rsidP="00954223">
      <w:pPr>
        <w:jc w:val="both"/>
        <w:rPr>
          <w:rFonts w:ascii="Arial Narrow" w:hAnsi="Arial Narrow" w:cs="Arial"/>
        </w:rPr>
      </w:pPr>
      <w:r w:rsidRPr="00F702DD">
        <w:rPr>
          <w:rFonts w:ascii="Arial Narrow" w:hAnsi="Arial Narrow" w:cs="Arial"/>
          <w:color w:val="000000"/>
          <w:kern w:val="24"/>
        </w:rPr>
        <w:t xml:space="preserve">La procédure </w:t>
      </w:r>
      <w:r w:rsidR="004F49F1" w:rsidRPr="00F702DD">
        <w:rPr>
          <w:rFonts w:ascii="Arial Narrow" w:hAnsi="Arial Narrow" w:cs="Arial"/>
          <w:color w:val="000000"/>
          <w:kern w:val="24"/>
        </w:rPr>
        <w:t xml:space="preserve">de </w:t>
      </w:r>
      <w:r w:rsidR="004F49F1" w:rsidRPr="00F702DD">
        <w:rPr>
          <w:rFonts w:ascii="Arial Narrow" w:hAnsi="Arial Narrow" w:cs="Arial"/>
          <w:b/>
          <w:color w:val="000000"/>
          <w:kern w:val="24"/>
        </w:rPr>
        <w:t>déclaration d’un billet</w:t>
      </w:r>
      <w:r w:rsidRPr="00F702DD">
        <w:rPr>
          <w:rFonts w:ascii="Arial Narrow" w:hAnsi="Arial Narrow" w:cs="Arial"/>
          <w:b/>
          <w:bCs/>
          <w:color w:val="000000"/>
          <w:kern w:val="24"/>
        </w:rPr>
        <w:t xml:space="preserve"> d’amélioration </w:t>
      </w:r>
      <w:r w:rsidR="005D346F" w:rsidRPr="00F702DD">
        <w:rPr>
          <w:rFonts w:ascii="Arial Narrow" w:hAnsi="Arial Narrow" w:cs="Arial"/>
          <w:b/>
          <w:bCs/>
          <w:color w:val="000000"/>
          <w:kern w:val="24"/>
        </w:rPr>
        <w:t xml:space="preserve">à l’établissement </w:t>
      </w:r>
      <w:r w:rsidRPr="00F702DD">
        <w:rPr>
          <w:rFonts w:ascii="Arial Narrow" w:hAnsi="Arial Narrow" w:cs="Arial"/>
          <w:color w:val="000000"/>
          <w:kern w:val="24"/>
        </w:rPr>
        <w:t>est un mécanisme de déclaration permettant</w:t>
      </w:r>
      <w:r w:rsidR="005D346F" w:rsidRPr="00F702DD">
        <w:rPr>
          <w:rFonts w:ascii="Arial Narrow" w:hAnsi="Arial Narrow" w:cs="Arial"/>
          <w:color w:val="000000"/>
          <w:kern w:val="24"/>
        </w:rPr>
        <w:t xml:space="preserve"> à la ressource de</w:t>
      </w:r>
      <w:r w:rsidR="002C62F3" w:rsidRPr="00F702DD">
        <w:rPr>
          <w:rFonts w:ascii="Arial Narrow" w:hAnsi="Arial Narrow" w:cs="Arial"/>
          <w:color w:val="000000"/>
          <w:kern w:val="24"/>
        </w:rPr>
        <w:t xml:space="preserve"> signifier qu’un aspect des</w:t>
      </w:r>
      <w:r w:rsidR="002C62F3" w:rsidRPr="00F702DD">
        <w:rPr>
          <w:rFonts w:ascii="Arial Narrow" w:hAnsi="Arial Narrow" w:cs="Arial"/>
        </w:rPr>
        <w:t xml:space="preserve"> activités du suivi professionnel de l’usager</w:t>
      </w:r>
      <w:r w:rsidR="00E04F31" w:rsidRPr="00F702DD">
        <w:rPr>
          <w:rFonts w:ascii="Arial Narrow" w:hAnsi="Arial Narrow" w:cs="Arial"/>
        </w:rPr>
        <w:t xml:space="preserve"> hébergés en RI-RF n’est</w:t>
      </w:r>
      <w:r w:rsidR="002C62F3" w:rsidRPr="00F702DD">
        <w:rPr>
          <w:rFonts w:ascii="Arial Narrow" w:hAnsi="Arial Narrow" w:cs="Arial"/>
        </w:rPr>
        <w:t xml:space="preserve"> pas conforme</w:t>
      </w:r>
      <w:r w:rsidR="00E04F31" w:rsidRPr="00F702DD">
        <w:rPr>
          <w:rFonts w:ascii="Arial Narrow" w:hAnsi="Arial Narrow" w:cs="Arial"/>
        </w:rPr>
        <w:t xml:space="preserve">. </w:t>
      </w:r>
      <w:r w:rsidRPr="00F702DD">
        <w:rPr>
          <w:rFonts w:ascii="Arial Narrow" w:hAnsi="Arial Narrow" w:cs="Arial"/>
        </w:rPr>
        <w:t>Dans le cas où une irrégularité est constatée à l’une ou l’autre des activités du suivi professionnel de l’usager des actions peuvent -être mise en place pour rectifier la situation.</w:t>
      </w:r>
      <w:r w:rsidR="000A2DC5">
        <w:rPr>
          <w:rFonts w:ascii="Arial Narrow" w:hAnsi="Arial Narrow" w:cs="Arial"/>
        </w:rPr>
        <w:t xml:space="preserve"> Vous pouvez retrouver le formulaire sur le site web du CISSS de la Gaspésie</w:t>
      </w:r>
      <w:r w:rsidR="00770BBE">
        <w:rPr>
          <w:rFonts w:ascii="Arial Narrow" w:hAnsi="Arial Narrow" w:cs="Arial"/>
        </w:rPr>
        <w:t>, section pochette ressource de votre association, sous-section contrôle -qualité.</w:t>
      </w:r>
      <w:r w:rsidR="000A2DC5">
        <w:rPr>
          <w:rFonts w:ascii="Arial Narrow" w:hAnsi="Arial Narrow" w:cs="Arial"/>
        </w:rPr>
        <w:t> :</w:t>
      </w:r>
      <w:r w:rsidR="000A2DC5" w:rsidRPr="000A2DC5">
        <w:t xml:space="preserve"> </w:t>
      </w:r>
      <w:hyperlink r:id="rId11" w:history="1">
        <w:r w:rsidR="000A2DC5">
          <w:rPr>
            <w:rStyle w:val="Hyperlien"/>
          </w:rPr>
          <w:t>Boite à outils - Centre intégré de santé et de services sociaux de la Gaspésie</w:t>
        </w:r>
      </w:hyperlink>
    </w:p>
    <w:p w14:paraId="4C3ACF7E" w14:textId="77777777" w:rsidR="00DE4D2C" w:rsidRPr="00DE4D2C" w:rsidRDefault="00DE4D2C" w:rsidP="00DE4D2C">
      <w:pPr>
        <w:rPr>
          <w:rFonts w:ascii="Arial Narrow" w:hAnsi="Arial Narrow"/>
          <w:sz w:val="20"/>
          <w:szCs w:val="20"/>
        </w:rPr>
      </w:pPr>
      <w:r w:rsidRPr="008935E5">
        <w:rPr>
          <w:rFonts w:ascii="Arial Narrow" w:hAnsi="Arial Narrow"/>
          <w:b/>
          <w:sz w:val="20"/>
          <w:szCs w:val="20"/>
        </w:rPr>
        <w:t>Titre :</w:t>
      </w:r>
      <w:r w:rsidRPr="008935E5">
        <w:rPr>
          <w:rFonts w:ascii="Arial Narrow" w:hAnsi="Arial Narrow"/>
          <w:sz w:val="20"/>
          <w:szCs w:val="20"/>
        </w:rPr>
        <w:t xml:space="preserve"> </w:t>
      </w:r>
      <w:r w:rsidR="006511F8">
        <w:rPr>
          <w:rFonts w:ascii="Arial Narrow" w:hAnsi="Arial Narrow"/>
          <w:sz w:val="20"/>
          <w:szCs w:val="20"/>
        </w:rPr>
        <w:t>Description</w:t>
      </w:r>
      <w:r w:rsidRPr="00DE4D2C">
        <w:rPr>
          <w:rFonts w:ascii="Arial Narrow" w:hAnsi="Arial Narrow"/>
          <w:sz w:val="20"/>
          <w:szCs w:val="20"/>
        </w:rPr>
        <w:t xml:space="preserve"> des 10 activités de l’établissement </w:t>
      </w:r>
    </w:p>
    <w:tbl>
      <w:tblPr>
        <w:tblStyle w:val="Grilledutableau1"/>
        <w:tblpPr w:leftFromText="141" w:rightFromText="141" w:vertAnchor="text" w:horzAnchor="margin" w:tblpXSpec="center" w:tblpY="-66"/>
        <w:tblW w:w="0" w:type="auto"/>
        <w:tblLook w:val="04A0" w:firstRow="1" w:lastRow="0" w:firstColumn="1" w:lastColumn="0" w:noHBand="0" w:noVBand="1"/>
      </w:tblPr>
      <w:tblGrid>
        <w:gridCol w:w="4111"/>
        <w:gridCol w:w="4047"/>
      </w:tblGrid>
      <w:tr w:rsidR="00DE4D2C" w:rsidRPr="00DE4D2C" w14:paraId="4346A087" w14:textId="77777777" w:rsidTr="00352429">
        <w:tc>
          <w:tcPr>
            <w:tcW w:w="815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07370399" w14:textId="77777777" w:rsidR="00DE4D2C" w:rsidRPr="006511F8" w:rsidRDefault="00DE4D2C" w:rsidP="00574524">
            <w:pPr>
              <w:jc w:val="center"/>
              <w:rPr>
                <w:rFonts w:ascii="Arial Narrow" w:hAnsi="Arial Narrow"/>
                <w:b/>
                <w:bCs/>
                <w:sz w:val="16"/>
              </w:rPr>
            </w:pPr>
            <w:r w:rsidRPr="006511F8">
              <w:rPr>
                <w:rFonts w:ascii="Arial Narrow" w:hAnsi="Arial Narrow"/>
                <w:b/>
                <w:bCs/>
                <w:sz w:val="16"/>
              </w:rPr>
              <w:t xml:space="preserve">Activités de l’établissement en lien avec le suivi professionnel de l’usager </w:t>
            </w:r>
          </w:p>
          <w:p w14:paraId="6491AA7E" w14:textId="77777777" w:rsidR="00DE4D2C" w:rsidRPr="006511F8" w:rsidRDefault="00DE4D2C" w:rsidP="00574524">
            <w:pPr>
              <w:jc w:val="center"/>
              <w:rPr>
                <w:b/>
                <w:bCs/>
                <w:sz w:val="16"/>
                <w:szCs w:val="18"/>
              </w:rPr>
            </w:pPr>
            <w:r w:rsidRPr="006511F8">
              <w:rPr>
                <w:rFonts w:ascii="Arial Narrow" w:hAnsi="Arial Narrow"/>
                <w:b/>
                <w:bCs/>
                <w:sz w:val="16"/>
              </w:rPr>
              <w:t>confié à une ressource</w:t>
            </w:r>
          </w:p>
        </w:tc>
      </w:tr>
      <w:tr w:rsidR="00DE4D2C" w:rsidRPr="00DE4D2C" w14:paraId="1E015628" w14:textId="77777777" w:rsidTr="00352429">
        <w:tc>
          <w:tcPr>
            <w:tcW w:w="4111" w:type="dxa"/>
            <w:tcBorders>
              <w:top w:val="single" w:sz="18" w:space="0" w:color="auto"/>
            </w:tcBorders>
          </w:tcPr>
          <w:p w14:paraId="07894572" w14:textId="77777777" w:rsidR="00DE4D2C" w:rsidRPr="006511F8" w:rsidRDefault="00DE4D2C" w:rsidP="00574524">
            <w:pPr>
              <w:numPr>
                <w:ilvl w:val="0"/>
                <w:numId w:val="15"/>
              </w:numPr>
              <w:contextualSpacing/>
              <w:rPr>
                <w:rFonts w:ascii="Arial" w:eastAsiaTheme="minorEastAsia" w:hAnsi="Arial" w:cs="Arial"/>
                <w:sz w:val="16"/>
                <w:szCs w:val="18"/>
              </w:rPr>
            </w:pPr>
            <w:r w:rsidRPr="006511F8">
              <w:rPr>
                <w:rFonts w:ascii="Arial" w:eastAsiaTheme="minorEastAsia" w:hAnsi="Arial" w:cs="Arial"/>
                <w:color w:val="000000"/>
                <w:sz w:val="16"/>
                <w:szCs w:val="18"/>
              </w:rPr>
              <w:t>L’évaluation ou la révision des besoins de l’usager</w:t>
            </w:r>
          </w:p>
        </w:tc>
        <w:tc>
          <w:tcPr>
            <w:tcW w:w="4047" w:type="dxa"/>
            <w:tcBorders>
              <w:top w:val="single" w:sz="18" w:space="0" w:color="auto"/>
              <w:right w:val="single" w:sz="18" w:space="0" w:color="auto"/>
            </w:tcBorders>
          </w:tcPr>
          <w:p w14:paraId="3839D731" w14:textId="77777777" w:rsidR="00DE4D2C" w:rsidRPr="006511F8" w:rsidRDefault="00DE4D2C" w:rsidP="00574524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16"/>
                <w:szCs w:val="18"/>
                <w:lang w:val="fr-CA"/>
              </w:rPr>
            </w:pPr>
            <w:r w:rsidRPr="006511F8">
              <w:rPr>
                <w:rFonts w:ascii="Arial" w:eastAsia="Calibri" w:hAnsi="Arial" w:cs="Arial"/>
                <w:sz w:val="16"/>
                <w:szCs w:val="18"/>
                <w:lang w:val="fr-CA"/>
              </w:rPr>
              <w:t xml:space="preserve">6. </w:t>
            </w:r>
            <w:r w:rsidRPr="006511F8">
              <w:rPr>
                <w:rFonts w:ascii="Arial" w:eastAsia="Calibri" w:hAnsi="Arial" w:cs="Arial"/>
                <w:color w:val="000000"/>
                <w:sz w:val="16"/>
                <w:szCs w:val="18"/>
                <w:lang w:val="fr-CA"/>
              </w:rPr>
              <w:t>La détermination des services de soutien ou d’assistance particuliers à rendre à l’usager</w:t>
            </w:r>
          </w:p>
        </w:tc>
      </w:tr>
      <w:tr w:rsidR="00DE4D2C" w:rsidRPr="00DE4D2C" w14:paraId="6E1BA48D" w14:textId="77777777" w:rsidTr="00352429">
        <w:tc>
          <w:tcPr>
            <w:tcW w:w="4111" w:type="dxa"/>
          </w:tcPr>
          <w:p w14:paraId="345310D4" w14:textId="77777777" w:rsidR="00DE4D2C" w:rsidRPr="006511F8" w:rsidRDefault="00DE4D2C" w:rsidP="00574524">
            <w:pPr>
              <w:numPr>
                <w:ilvl w:val="0"/>
                <w:numId w:val="15"/>
              </w:numPr>
              <w:contextualSpacing/>
              <w:rPr>
                <w:rFonts w:ascii="Arial" w:eastAsiaTheme="minorEastAsia" w:hAnsi="Arial" w:cs="Arial"/>
                <w:sz w:val="16"/>
                <w:szCs w:val="18"/>
              </w:rPr>
            </w:pPr>
            <w:r w:rsidRPr="006511F8">
              <w:rPr>
                <w:rFonts w:ascii="Arial" w:eastAsiaTheme="minorEastAsia" w:hAnsi="Arial" w:cs="Arial"/>
                <w:sz w:val="16"/>
                <w:szCs w:val="18"/>
              </w:rPr>
              <w:t>L’élaboration ou la révision du plan d’intervention (PI) ou du plan de service individualisé (PSI) de l’usager</w:t>
            </w:r>
          </w:p>
        </w:tc>
        <w:tc>
          <w:tcPr>
            <w:tcW w:w="4047" w:type="dxa"/>
            <w:tcBorders>
              <w:right w:val="single" w:sz="18" w:space="0" w:color="auto"/>
            </w:tcBorders>
          </w:tcPr>
          <w:p w14:paraId="71B955C0" w14:textId="77777777" w:rsidR="00DE4D2C" w:rsidRPr="006511F8" w:rsidRDefault="00DE4D2C" w:rsidP="00574524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16"/>
                <w:szCs w:val="18"/>
                <w:lang w:val="fr-CA"/>
              </w:rPr>
            </w:pPr>
            <w:r w:rsidRPr="006511F8">
              <w:rPr>
                <w:rFonts w:ascii="Arial" w:eastAsia="Calibri" w:hAnsi="Arial" w:cs="Arial"/>
                <w:sz w:val="16"/>
                <w:szCs w:val="18"/>
                <w:lang w:val="fr-CA"/>
              </w:rPr>
              <w:t xml:space="preserve">7. </w:t>
            </w:r>
            <w:r w:rsidRPr="006511F8">
              <w:rPr>
                <w:rFonts w:ascii="Arial" w:eastAsia="Calibri" w:hAnsi="Arial" w:cs="Arial"/>
                <w:color w:val="000000"/>
                <w:sz w:val="16"/>
                <w:szCs w:val="18"/>
                <w:lang w:val="fr-CA"/>
              </w:rPr>
              <w:t>Les précisions, s’il y a lieu, des services de soutien ou d’assistance particuliers à rendre à l’usager</w:t>
            </w:r>
          </w:p>
        </w:tc>
      </w:tr>
      <w:tr w:rsidR="00DE4D2C" w:rsidRPr="00DE4D2C" w14:paraId="270161A4" w14:textId="77777777" w:rsidTr="00352429">
        <w:tc>
          <w:tcPr>
            <w:tcW w:w="4111" w:type="dxa"/>
          </w:tcPr>
          <w:p w14:paraId="3584B487" w14:textId="77777777" w:rsidR="00DE4D2C" w:rsidRPr="006511F8" w:rsidRDefault="00DE4D2C" w:rsidP="0057452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16"/>
                <w:szCs w:val="18"/>
                <w:lang w:val="fr-CA"/>
              </w:rPr>
            </w:pPr>
            <w:r w:rsidRPr="006511F8">
              <w:rPr>
                <w:rFonts w:ascii="Arial" w:eastAsia="Calibri" w:hAnsi="Arial" w:cs="Arial"/>
                <w:color w:val="000000"/>
                <w:sz w:val="16"/>
                <w:szCs w:val="18"/>
                <w:lang w:val="fr-CA"/>
              </w:rPr>
              <w:t>L’orientation de l’usager vers le type de ressource et le type d’organisation résidentielle adéquats</w:t>
            </w:r>
          </w:p>
        </w:tc>
        <w:tc>
          <w:tcPr>
            <w:tcW w:w="4047" w:type="dxa"/>
            <w:tcBorders>
              <w:right w:val="single" w:sz="18" w:space="0" w:color="auto"/>
            </w:tcBorders>
          </w:tcPr>
          <w:p w14:paraId="3F0E69E6" w14:textId="77777777" w:rsidR="00DE4D2C" w:rsidRPr="006511F8" w:rsidRDefault="00DE4D2C" w:rsidP="00574524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16"/>
                <w:szCs w:val="18"/>
                <w:lang w:val="fr-CA"/>
              </w:rPr>
            </w:pPr>
            <w:r w:rsidRPr="006511F8">
              <w:rPr>
                <w:rFonts w:ascii="Arial" w:eastAsia="Calibri" w:hAnsi="Arial" w:cs="Arial"/>
                <w:sz w:val="16"/>
                <w:szCs w:val="18"/>
                <w:lang w:val="fr-CA"/>
              </w:rPr>
              <w:t xml:space="preserve">8. </w:t>
            </w:r>
            <w:r w:rsidRPr="006511F8">
              <w:rPr>
                <w:rFonts w:ascii="Arial" w:eastAsia="Calibri" w:hAnsi="Arial" w:cs="Arial"/>
                <w:color w:val="000000"/>
                <w:sz w:val="16"/>
                <w:szCs w:val="18"/>
                <w:lang w:val="fr-CA"/>
              </w:rPr>
              <w:t>La mise en œuvre du PI ou du PSI de l’usager</w:t>
            </w:r>
          </w:p>
        </w:tc>
      </w:tr>
      <w:tr w:rsidR="00DE4D2C" w:rsidRPr="00DE4D2C" w14:paraId="7D5FAB67" w14:textId="77777777" w:rsidTr="00352429">
        <w:tc>
          <w:tcPr>
            <w:tcW w:w="4111" w:type="dxa"/>
          </w:tcPr>
          <w:p w14:paraId="7B0B962F" w14:textId="77777777" w:rsidR="00DE4D2C" w:rsidRPr="006511F8" w:rsidRDefault="00DE4D2C" w:rsidP="0057452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16"/>
                <w:szCs w:val="18"/>
                <w:lang w:val="fr-CA"/>
              </w:rPr>
            </w:pPr>
            <w:r w:rsidRPr="006511F8">
              <w:rPr>
                <w:rFonts w:ascii="Arial" w:eastAsia="Calibri" w:hAnsi="Arial" w:cs="Arial"/>
                <w:color w:val="000000"/>
                <w:sz w:val="16"/>
                <w:szCs w:val="18"/>
                <w:lang w:val="fr-CA"/>
              </w:rPr>
              <w:t>Le jumelage/pairage de l’usager avec une ressource</w:t>
            </w:r>
          </w:p>
        </w:tc>
        <w:tc>
          <w:tcPr>
            <w:tcW w:w="4047" w:type="dxa"/>
            <w:tcBorders>
              <w:right w:val="single" w:sz="18" w:space="0" w:color="auto"/>
            </w:tcBorders>
          </w:tcPr>
          <w:p w14:paraId="068D7F77" w14:textId="77777777" w:rsidR="00DE4D2C" w:rsidRPr="006511F8" w:rsidRDefault="00DE4D2C" w:rsidP="00574524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16"/>
                <w:szCs w:val="18"/>
                <w:lang w:val="fr-CA"/>
              </w:rPr>
            </w:pPr>
            <w:r w:rsidRPr="006511F8">
              <w:rPr>
                <w:rFonts w:ascii="Arial" w:eastAsia="Calibri" w:hAnsi="Arial" w:cs="Arial"/>
                <w:sz w:val="16"/>
                <w:szCs w:val="18"/>
                <w:lang w:val="fr-CA"/>
              </w:rPr>
              <w:t xml:space="preserve">9. </w:t>
            </w:r>
            <w:r w:rsidRPr="006511F8">
              <w:rPr>
                <w:rFonts w:ascii="Arial" w:eastAsia="Calibri" w:hAnsi="Arial" w:cs="Arial"/>
                <w:color w:val="000000"/>
                <w:sz w:val="16"/>
                <w:szCs w:val="18"/>
                <w:lang w:val="fr-CA"/>
              </w:rPr>
              <w:t>Le départ de l’usager de la ressource</w:t>
            </w:r>
          </w:p>
        </w:tc>
      </w:tr>
      <w:tr w:rsidR="00DE4D2C" w:rsidRPr="00DE4D2C" w14:paraId="7C347D10" w14:textId="77777777" w:rsidTr="00352429">
        <w:tc>
          <w:tcPr>
            <w:tcW w:w="4111" w:type="dxa"/>
          </w:tcPr>
          <w:p w14:paraId="5A3F90F1" w14:textId="77777777" w:rsidR="00DE4D2C" w:rsidRPr="006511F8" w:rsidRDefault="00DE4D2C" w:rsidP="00574524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16"/>
                <w:szCs w:val="18"/>
                <w:lang w:val="fr-CA"/>
              </w:rPr>
            </w:pPr>
            <w:r w:rsidRPr="006511F8">
              <w:rPr>
                <w:rFonts w:ascii="Arial" w:eastAsia="Calibri" w:hAnsi="Arial" w:cs="Arial"/>
                <w:color w:val="000000"/>
                <w:sz w:val="16"/>
                <w:szCs w:val="18"/>
                <w:lang w:val="fr-CA"/>
              </w:rPr>
              <w:t>L’intégration de l’usager dans la ressource</w:t>
            </w:r>
          </w:p>
        </w:tc>
        <w:tc>
          <w:tcPr>
            <w:tcW w:w="4047" w:type="dxa"/>
            <w:tcBorders>
              <w:right w:val="single" w:sz="18" w:space="0" w:color="auto"/>
            </w:tcBorders>
          </w:tcPr>
          <w:p w14:paraId="53A85793" w14:textId="77777777" w:rsidR="00DE4D2C" w:rsidRPr="006511F8" w:rsidRDefault="00DE4D2C" w:rsidP="00574524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16"/>
                <w:szCs w:val="18"/>
                <w:lang w:val="fr-CA"/>
              </w:rPr>
            </w:pPr>
            <w:r w:rsidRPr="006511F8">
              <w:rPr>
                <w:rFonts w:ascii="Arial" w:eastAsia="Calibri" w:hAnsi="Arial" w:cs="Arial"/>
                <w:sz w:val="16"/>
                <w:szCs w:val="18"/>
                <w:lang w:val="fr-CA"/>
              </w:rPr>
              <w:t xml:space="preserve">10. </w:t>
            </w:r>
            <w:r w:rsidRPr="006511F8">
              <w:rPr>
                <w:rFonts w:ascii="Arial" w:eastAsia="Calibri" w:hAnsi="Arial" w:cs="Arial"/>
                <w:color w:val="000000"/>
                <w:sz w:val="16"/>
                <w:szCs w:val="18"/>
                <w:lang w:val="fr-CA"/>
              </w:rPr>
              <w:t>L’application du processus de contrôle de la qualité</w:t>
            </w:r>
          </w:p>
        </w:tc>
      </w:tr>
    </w:tbl>
    <w:p w14:paraId="04AEC6C7" w14:textId="77777777" w:rsidR="008935E5" w:rsidRDefault="00DE4D2C" w:rsidP="008935E5">
      <w:pPr>
        <w:jc w:val="both"/>
        <w:rPr>
          <w:rFonts w:ascii="Arial Narrow" w:hAnsi="Arial Narrow" w:cs="Arial"/>
          <w:sz w:val="16"/>
          <w:szCs w:val="16"/>
        </w:rPr>
      </w:pPr>
      <w:r w:rsidRPr="00DE4D2C">
        <w:rPr>
          <w:b/>
          <w:sz w:val="16"/>
          <w:szCs w:val="16"/>
        </w:rPr>
        <w:t>Référence :</w:t>
      </w:r>
      <w:r w:rsidRPr="00DE4D2C">
        <w:rPr>
          <w:sz w:val="16"/>
          <w:szCs w:val="16"/>
        </w:rPr>
        <w:t xml:space="preserve"> 5.9.4. Activités du suivi professionnel de l’usager. </w:t>
      </w:r>
      <w:r w:rsidRPr="00DE4D2C">
        <w:rPr>
          <w:rFonts w:ascii="Arial Narrow" w:hAnsi="Arial Narrow" w:cs="Arial"/>
          <w:sz w:val="16"/>
          <w:szCs w:val="16"/>
        </w:rPr>
        <w:t>Cadre de référence. Les ressources intermédiaires et les ressour</w:t>
      </w:r>
      <w:r w:rsidR="00FB20F8">
        <w:rPr>
          <w:rFonts w:ascii="Arial Narrow" w:hAnsi="Arial Narrow" w:cs="Arial"/>
          <w:sz w:val="16"/>
          <w:szCs w:val="16"/>
        </w:rPr>
        <w:t>ces de type familial. Mars 2016</w:t>
      </w:r>
    </w:p>
    <w:tbl>
      <w:tblPr>
        <w:tblpPr w:leftFromText="141" w:rightFromText="141" w:vertAnchor="text" w:horzAnchor="margin" w:tblpY="369"/>
        <w:tblW w:w="817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600" w:firstRow="0" w:lastRow="0" w:firstColumn="0" w:lastColumn="0" w:noHBand="1" w:noVBand="1"/>
      </w:tblPr>
      <w:tblGrid>
        <w:gridCol w:w="1875"/>
        <w:gridCol w:w="1337"/>
        <w:gridCol w:w="331"/>
        <w:gridCol w:w="1668"/>
        <w:gridCol w:w="1668"/>
        <w:gridCol w:w="1293"/>
      </w:tblGrid>
      <w:tr w:rsidR="000A2DC5" w:rsidRPr="008935E5" w14:paraId="7E7AD321" w14:textId="77777777" w:rsidTr="000A2DC5">
        <w:trPr>
          <w:trHeight w:val="472"/>
        </w:trPr>
        <w:tc>
          <w:tcPr>
            <w:tcW w:w="18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400C6C6D" w14:textId="77777777" w:rsidR="000A2DC5" w:rsidRPr="00352429" w:rsidRDefault="000A2DC5" w:rsidP="000A2DC5">
            <w:pPr>
              <w:numPr>
                <w:ilvl w:val="0"/>
                <w:numId w:val="3"/>
              </w:numPr>
              <w:tabs>
                <w:tab w:val="left" w:pos="357"/>
              </w:tabs>
              <w:spacing w:after="0" w:line="240" w:lineRule="auto"/>
              <w:rPr>
                <w:rFonts w:ascii="Arial" w:eastAsia="Gulim" w:hAnsi="Arial" w:cs="Arial"/>
                <w:b/>
                <w:smallCaps/>
                <w:sz w:val="16"/>
                <w:szCs w:val="16"/>
              </w:rPr>
            </w:pPr>
            <w:r w:rsidRPr="00352429">
              <w:rPr>
                <w:rFonts w:ascii="Arial" w:eastAsia="Gulim" w:hAnsi="Arial" w:cs="Arial"/>
                <w:b/>
                <w:smallCaps/>
                <w:sz w:val="16"/>
                <w:szCs w:val="16"/>
              </w:rPr>
              <w:t>Programme Protection de la jeunesse (DPJ)</w:t>
            </w:r>
          </w:p>
          <w:p w14:paraId="37A86AEA" w14:textId="77777777" w:rsidR="000A2DC5" w:rsidRPr="00352429" w:rsidRDefault="000A2DC5" w:rsidP="000A2DC5">
            <w:pPr>
              <w:tabs>
                <w:tab w:val="left" w:pos="357"/>
              </w:tabs>
              <w:spacing w:after="0" w:line="240" w:lineRule="auto"/>
              <w:ind w:left="360"/>
              <w:rPr>
                <w:rFonts w:ascii="Arial" w:eastAsia="Gulim" w:hAnsi="Arial" w:cs="Arial"/>
                <w:b/>
                <w:smallCaps/>
                <w:sz w:val="16"/>
                <w:szCs w:val="16"/>
              </w:rPr>
            </w:pPr>
          </w:p>
          <w:p w14:paraId="531A5A44" w14:textId="77777777" w:rsidR="000A2DC5" w:rsidRPr="00352429" w:rsidRDefault="000A2DC5" w:rsidP="000A2DC5">
            <w:pPr>
              <w:numPr>
                <w:ilvl w:val="0"/>
                <w:numId w:val="3"/>
              </w:numPr>
              <w:tabs>
                <w:tab w:val="left" w:pos="357"/>
              </w:tabs>
              <w:spacing w:after="0" w:line="240" w:lineRule="auto"/>
              <w:rPr>
                <w:rFonts w:ascii="Arial" w:eastAsia="Gulim" w:hAnsi="Arial" w:cs="Arial"/>
                <w:b/>
                <w:smallCaps/>
                <w:sz w:val="16"/>
                <w:szCs w:val="16"/>
              </w:rPr>
            </w:pPr>
            <w:permStart w:id="1325033607" w:edGrp="everyone"/>
            <w:permEnd w:id="1325033607"/>
            <w:r w:rsidRPr="00352429">
              <w:rPr>
                <w:rFonts w:ascii="Arial" w:eastAsia="Gulim" w:hAnsi="Arial" w:cs="Arial"/>
                <w:b/>
                <w:smallCaps/>
                <w:sz w:val="16"/>
                <w:szCs w:val="16"/>
              </w:rPr>
              <w:t>PROGRAMME JEUNESSE</w:t>
            </w:r>
          </w:p>
        </w:tc>
        <w:tc>
          <w:tcPr>
            <w:tcW w:w="166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3505B294" w14:textId="77777777" w:rsidR="000A2DC5" w:rsidRPr="00352429" w:rsidRDefault="000A2DC5" w:rsidP="000A2DC5">
            <w:pPr>
              <w:numPr>
                <w:ilvl w:val="0"/>
                <w:numId w:val="3"/>
              </w:numPr>
              <w:tabs>
                <w:tab w:val="left" w:pos="357"/>
              </w:tabs>
              <w:spacing w:after="0" w:line="240" w:lineRule="auto"/>
              <w:rPr>
                <w:rFonts w:ascii="Arial" w:eastAsia="Gulim" w:hAnsi="Arial" w:cs="Arial"/>
                <w:b/>
                <w:smallCaps/>
                <w:sz w:val="16"/>
                <w:szCs w:val="16"/>
              </w:rPr>
            </w:pPr>
            <w:permStart w:id="330440525" w:edGrp="everyone"/>
            <w:permEnd w:id="330440525"/>
            <w:r w:rsidRPr="00352429">
              <w:rPr>
                <w:rFonts w:ascii="Arial" w:eastAsia="Gulim" w:hAnsi="Arial" w:cs="Arial"/>
                <w:b/>
                <w:smallCaps/>
                <w:sz w:val="16"/>
                <w:szCs w:val="16"/>
              </w:rPr>
              <w:t>Programme SAPA</w:t>
            </w:r>
          </w:p>
        </w:tc>
        <w:tc>
          <w:tcPr>
            <w:tcW w:w="166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6A0A35F" w14:textId="77777777" w:rsidR="000A2DC5" w:rsidRPr="00352429" w:rsidRDefault="000A2DC5" w:rsidP="000A2DC5">
            <w:pPr>
              <w:numPr>
                <w:ilvl w:val="0"/>
                <w:numId w:val="3"/>
              </w:numPr>
              <w:tabs>
                <w:tab w:val="left" w:pos="357"/>
              </w:tabs>
              <w:spacing w:after="0" w:line="240" w:lineRule="auto"/>
              <w:rPr>
                <w:rFonts w:ascii="Arial" w:eastAsia="Gulim" w:hAnsi="Arial" w:cs="Arial"/>
                <w:b/>
                <w:smallCaps/>
                <w:sz w:val="16"/>
                <w:szCs w:val="16"/>
              </w:rPr>
            </w:pPr>
            <w:permStart w:id="1336759810" w:edGrp="everyone"/>
            <w:permEnd w:id="1336759810"/>
            <w:r w:rsidRPr="00352429">
              <w:rPr>
                <w:rFonts w:ascii="Arial" w:eastAsia="Gulim" w:hAnsi="Arial" w:cs="Arial"/>
                <w:b/>
                <w:smallCaps/>
                <w:sz w:val="16"/>
                <w:szCs w:val="16"/>
              </w:rPr>
              <w:t>Programme Déf/Réad.</w:t>
            </w:r>
          </w:p>
        </w:tc>
        <w:tc>
          <w:tcPr>
            <w:tcW w:w="166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BA8318D" w14:textId="77777777" w:rsidR="000A2DC5" w:rsidRPr="00352429" w:rsidRDefault="000A2DC5" w:rsidP="000A2DC5">
            <w:pPr>
              <w:numPr>
                <w:ilvl w:val="0"/>
                <w:numId w:val="3"/>
              </w:numPr>
              <w:tabs>
                <w:tab w:val="left" w:pos="357"/>
              </w:tabs>
              <w:spacing w:after="0" w:line="240" w:lineRule="auto"/>
              <w:rPr>
                <w:rFonts w:ascii="Arial" w:eastAsia="Gulim" w:hAnsi="Arial" w:cs="Arial"/>
                <w:b/>
                <w:smallCaps/>
                <w:sz w:val="16"/>
                <w:szCs w:val="16"/>
              </w:rPr>
            </w:pPr>
            <w:permStart w:id="1099390716" w:edGrp="everyone"/>
            <w:permEnd w:id="1099390716"/>
            <w:r w:rsidRPr="00352429">
              <w:rPr>
                <w:rFonts w:ascii="Arial" w:eastAsia="Gulim" w:hAnsi="Arial" w:cs="Arial"/>
                <w:b/>
                <w:smallCaps/>
                <w:sz w:val="16"/>
                <w:szCs w:val="16"/>
              </w:rPr>
              <w:t>Programme SM</w:t>
            </w:r>
          </w:p>
        </w:tc>
        <w:tc>
          <w:tcPr>
            <w:tcW w:w="129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E81D75A" w14:textId="77777777" w:rsidR="000A2DC5" w:rsidRPr="00352429" w:rsidRDefault="000A2DC5" w:rsidP="000A2DC5">
            <w:pPr>
              <w:numPr>
                <w:ilvl w:val="0"/>
                <w:numId w:val="3"/>
              </w:numPr>
              <w:tabs>
                <w:tab w:val="left" w:pos="357"/>
              </w:tabs>
              <w:spacing w:after="0" w:line="240" w:lineRule="auto"/>
              <w:rPr>
                <w:rFonts w:ascii="Arial" w:eastAsia="Gulim" w:hAnsi="Arial" w:cs="Arial"/>
                <w:b/>
                <w:smallCaps/>
                <w:sz w:val="16"/>
                <w:szCs w:val="16"/>
              </w:rPr>
            </w:pPr>
            <w:permStart w:id="1307776186" w:edGrp="everyone"/>
            <w:permEnd w:id="1307776186"/>
            <w:r w:rsidRPr="00352429">
              <w:rPr>
                <w:rFonts w:ascii="Arial" w:eastAsia="Gulim" w:hAnsi="Arial" w:cs="Arial"/>
                <w:b/>
                <w:smallCaps/>
                <w:sz w:val="16"/>
                <w:szCs w:val="16"/>
              </w:rPr>
              <w:t>DQEPE</w:t>
            </w:r>
          </w:p>
          <w:p w14:paraId="262F451B" w14:textId="77777777" w:rsidR="000A2DC5" w:rsidRPr="00352429" w:rsidRDefault="000A2DC5" w:rsidP="000A2DC5">
            <w:pPr>
              <w:tabs>
                <w:tab w:val="left" w:pos="357"/>
              </w:tabs>
              <w:spacing w:after="0" w:line="240" w:lineRule="auto"/>
              <w:ind w:left="360"/>
              <w:rPr>
                <w:rFonts w:ascii="Arial" w:eastAsia="Gulim" w:hAnsi="Arial" w:cs="Arial"/>
                <w:b/>
                <w:smallCaps/>
                <w:sz w:val="16"/>
                <w:szCs w:val="16"/>
              </w:rPr>
            </w:pPr>
          </w:p>
        </w:tc>
      </w:tr>
      <w:tr w:rsidR="000A2DC5" w:rsidRPr="008935E5" w14:paraId="56CB3CBB" w14:textId="77777777" w:rsidTr="000A2DC5">
        <w:trPr>
          <w:trHeight w:val="363"/>
        </w:trPr>
        <w:tc>
          <w:tcPr>
            <w:tcW w:w="3212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9028D47" w14:textId="77777777" w:rsidR="000A2DC5" w:rsidRPr="00352429" w:rsidRDefault="000A2DC5" w:rsidP="000A2DC5">
            <w:pPr>
              <w:pStyle w:val="tiquettes"/>
              <w:rPr>
                <w:rFonts w:ascii="Arial" w:hAnsi="Arial" w:cs="Arial"/>
                <w:sz w:val="16"/>
              </w:rPr>
            </w:pPr>
            <w:r w:rsidRPr="00352429">
              <w:rPr>
                <w:rFonts w:ascii="Arial" w:hAnsi="Arial" w:cs="Arial"/>
                <w:sz w:val="16"/>
              </w:rPr>
              <w:t xml:space="preserve">Nom du responsable de la ressource </w:t>
            </w:r>
          </w:p>
        </w:tc>
        <w:tc>
          <w:tcPr>
            <w:tcW w:w="4960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1F2B30A" w14:textId="77777777" w:rsidR="000A2DC5" w:rsidRPr="00352429" w:rsidRDefault="000A2DC5" w:rsidP="000A2DC5">
            <w:pPr>
              <w:rPr>
                <w:rFonts w:ascii="Arial" w:hAnsi="Arial" w:cs="Arial"/>
                <w:sz w:val="16"/>
              </w:rPr>
            </w:pPr>
            <w:permStart w:id="572406741" w:edGrp="everyone"/>
            <w:r>
              <w:rPr>
                <w:rFonts w:ascii="Arial" w:hAnsi="Arial" w:cs="Arial"/>
                <w:sz w:val="16"/>
              </w:rPr>
              <w:t xml:space="preserve">    </w:t>
            </w:r>
            <w:permEnd w:id="572406741"/>
          </w:p>
        </w:tc>
      </w:tr>
      <w:tr w:rsidR="000A2DC5" w:rsidRPr="008935E5" w14:paraId="7980AD8A" w14:textId="77777777" w:rsidTr="000A2DC5">
        <w:trPr>
          <w:trHeight w:val="374"/>
        </w:trPr>
        <w:tc>
          <w:tcPr>
            <w:tcW w:w="3212" w:type="dxa"/>
            <w:gridSpan w:val="2"/>
            <w:tcBorders>
              <w:left w:val="single" w:sz="12" w:space="0" w:color="auto"/>
            </w:tcBorders>
            <w:vAlign w:val="center"/>
          </w:tcPr>
          <w:p w14:paraId="4DE5B152" w14:textId="77777777" w:rsidR="000A2DC5" w:rsidRPr="00352429" w:rsidRDefault="000A2DC5" w:rsidP="000A2DC5">
            <w:pPr>
              <w:pStyle w:val="tiquettes"/>
              <w:rPr>
                <w:rFonts w:ascii="Arial" w:hAnsi="Arial" w:cs="Arial"/>
                <w:sz w:val="16"/>
              </w:rPr>
            </w:pPr>
            <w:r w:rsidRPr="00352429">
              <w:rPr>
                <w:rFonts w:ascii="Arial" w:hAnsi="Arial" w:cs="Arial"/>
                <w:sz w:val="16"/>
              </w:rPr>
              <w:t xml:space="preserve">Numéro d’usager </w:t>
            </w:r>
          </w:p>
        </w:tc>
        <w:tc>
          <w:tcPr>
            <w:tcW w:w="4960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FD06A08" w14:textId="77777777" w:rsidR="000A2DC5" w:rsidRPr="00352429" w:rsidRDefault="000A2DC5" w:rsidP="000A2DC5">
            <w:pPr>
              <w:rPr>
                <w:rFonts w:ascii="Arial" w:hAnsi="Arial" w:cs="Arial"/>
                <w:sz w:val="16"/>
              </w:rPr>
            </w:pPr>
            <w:permStart w:id="1514151029" w:edGrp="everyone"/>
            <w:r>
              <w:rPr>
                <w:rFonts w:ascii="Arial" w:hAnsi="Arial" w:cs="Arial"/>
                <w:sz w:val="16"/>
              </w:rPr>
              <w:t xml:space="preserve">   </w:t>
            </w:r>
            <w:permEnd w:id="1514151029"/>
          </w:p>
        </w:tc>
      </w:tr>
      <w:tr w:rsidR="000A2DC5" w:rsidRPr="008935E5" w14:paraId="68B6B451" w14:textId="77777777" w:rsidTr="000A2DC5">
        <w:trPr>
          <w:trHeight w:val="708"/>
        </w:trPr>
        <w:tc>
          <w:tcPr>
            <w:tcW w:w="3212" w:type="dxa"/>
            <w:gridSpan w:val="2"/>
            <w:tcBorders>
              <w:left w:val="single" w:sz="12" w:space="0" w:color="auto"/>
            </w:tcBorders>
            <w:vAlign w:val="center"/>
          </w:tcPr>
          <w:p w14:paraId="588E720E" w14:textId="77777777" w:rsidR="000A2DC5" w:rsidRPr="00352429" w:rsidRDefault="000A2DC5" w:rsidP="000A2DC5">
            <w:pPr>
              <w:pStyle w:val="tiquettes"/>
              <w:rPr>
                <w:rFonts w:ascii="Arial" w:hAnsi="Arial" w:cs="Arial"/>
                <w:sz w:val="16"/>
              </w:rPr>
            </w:pPr>
            <w:r w:rsidRPr="00352429">
              <w:rPr>
                <w:rFonts w:ascii="Arial" w:hAnsi="Arial" w:cs="Arial"/>
                <w:b/>
                <w:color w:val="000000"/>
                <w:sz w:val="16"/>
              </w:rPr>
              <w:t>Nom, fonction et direction</w:t>
            </w:r>
            <w:r>
              <w:rPr>
                <w:rFonts w:ascii="Arial" w:hAnsi="Arial" w:cs="Arial"/>
                <w:color w:val="000000"/>
                <w:sz w:val="16"/>
              </w:rPr>
              <w:t xml:space="preserve">  du ou des</w:t>
            </w:r>
            <w:r w:rsidRPr="00352429">
              <w:rPr>
                <w:rFonts w:ascii="Arial" w:hAnsi="Arial" w:cs="Arial"/>
                <w:color w:val="000000"/>
                <w:sz w:val="16"/>
              </w:rPr>
              <w:t xml:space="preserve"> représentants de l’établissement concernés par le billet d’amélioration</w:t>
            </w:r>
          </w:p>
        </w:tc>
        <w:tc>
          <w:tcPr>
            <w:tcW w:w="4960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BBA64B7" w14:textId="77777777" w:rsidR="000A2DC5" w:rsidRPr="00352429" w:rsidRDefault="000A2DC5" w:rsidP="000A2DC5">
            <w:pPr>
              <w:rPr>
                <w:rFonts w:ascii="Arial" w:hAnsi="Arial" w:cs="Arial"/>
                <w:sz w:val="16"/>
              </w:rPr>
            </w:pPr>
            <w:permStart w:id="1678319653" w:edGrp="everyone"/>
            <w:r>
              <w:rPr>
                <w:rFonts w:ascii="Arial" w:hAnsi="Arial" w:cs="Arial"/>
                <w:sz w:val="16"/>
              </w:rPr>
              <w:t xml:space="preserve">    </w:t>
            </w:r>
            <w:permEnd w:id="1678319653"/>
          </w:p>
        </w:tc>
      </w:tr>
      <w:tr w:rsidR="000A2DC5" w:rsidRPr="008935E5" w14:paraId="3B5BD717" w14:textId="77777777" w:rsidTr="000A2DC5">
        <w:trPr>
          <w:trHeight w:val="782"/>
        </w:trPr>
        <w:tc>
          <w:tcPr>
            <w:tcW w:w="3212" w:type="dxa"/>
            <w:gridSpan w:val="2"/>
            <w:tcBorders>
              <w:left w:val="single" w:sz="12" w:space="0" w:color="000000" w:themeColor="accent5"/>
            </w:tcBorders>
            <w:vAlign w:val="center"/>
          </w:tcPr>
          <w:p w14:paraId="443080BC" w14:textId="77777777" w:rsidR="000A2DC5" w:rsidRPr="00352429" w:rsidRDefault="000A2DC5" w:rsidP="000A2DC5">
            <w:pPr>
              <w:pStyle w:val="tiquettes"/>
              <w:rPr>
                <w:rFonts w:ascii="Arial" w:hAnsi="Arial" w:cs="Arial"/>
                <w:b/>
                <w:color w:val="000000"/>
                <w:sz w:val="16"/>
              </w:rPr>
            </w:pPr>
            <w:r w:rsidRPr="00352429">
              <w:rPr>
                <w:rFonts w:ascii="Arial" w:hAnsi="Arial" w:cs="Arial"/>
                <w:sz w:val="16"/>
              </w:rPr>
              <w:t>Avez-vous adressé la situation au représentant de l’établissement  concerné ?</w:t>
            </w:r>
          </w:p>
        </w:tc>
        <w:tc>
          <w:tcPr>
            <w:tcW w:w="4960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3C78910" w14:textId="77777777" w:rsidR="000A2DC5" w:rsidRPr="00352429" w:rsidRDefault="00C22CEF" w:rsidP="000A2DC5">
            <w:pPr>
              <w:rPr>
                <w:rFonts w:ascii="Arial" w:hAnsi="Arial" w:cs="Arial"/>
                <w:sz w:val="16"/>
                <w:lang w:val="fr-CA"/>
              </w:rPr>
            </w:pPr>
            <w:sdt>
              <w:sdtPr>
                <w:rPr>
                  <w:rFonts w:ascii="Arial" w:hAnsi="Arial" w:cs="Arial"/>
                  <w:sz w:val="16"/>
                  <w:lang w:val="fr-CA"/>
                </w:rPr>
                <w:id w:val="-1200618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652755582" w:edGrp="everyone"/>
                <w:r w:rsidR="000A2DC5">
                  <w:rPr>
                    <w:rFonts w:ascii="MS Gothic" w:eastAsia="MS Gothic" w:hAnsi="MS Gothic" w:cs="Arial" w:hint="eastAsia"/>
                    <w:sz w:val="16"/>
                    <w:lang w:val="fr-CA"/>
                  </w:rPr>
                  <w:t>☐</w:t>
                </w:r>
                <w:permEnd w:id="652755582"/>
              </w:sdtContent>
            </w:sdt>
            <w:r w:rsidR="000A2DC5" w:rsidRPr="00352429">
              <w:rPr>
                <w:rFonts w:ascii="Arial" w:hAnsi="Arial" w:cs="Arial"/>
                <w:sz w:val="16"/>
                <w:lang w:val="fr-CA"/>
              </w:rPr>
              <w:t xml:space="preserve">Oui    </w:t>
            </w:r>
            <w:sdt>
              <w:sdtPr>
                <w:rPr>
                  <w:rFonts w:ascii="Arial" w:hAnsi="Arial" w:cs="Arial"/>
                  <w:sz w:val="16"/>
                  <w:lang w:val="fr-CA"/>
                </w:rPr>
                <w:id w:val="-1808626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292708391" w:edGrp="everyone"/>
                <w:r w:rsidR="000A2DC5">
                  <w:rPr>
                    <w:rFonts w:ascii="MS Gothic" w:eastAsia="MS Gothic" w:hAnsi="MS Gothic" w:cs="Arial" w:hint="eastAsia"/>
                    <w:sz w:val="16"/>
                    <w:lang w:val="fr-CA"/>
                  </w:rPr>
                  <w:t>☐</w:t>
                </w:r>
                <w:permEnd w:id="1292708391"/>
              </w:sdtContent>
            </w:sdt>
            <w:r w:rsidR="000A2DC5" w:rsidRPr="00352429">
              <w:rPr>
                <w:rFonts w:ascii="Arial" w:hAnsi="Arial" w:cs="Arial"/>
                <w:sz w:val="16"/>
                <w:lang w:val="fr-CA"/>
              </w:rPr>
              <w:t xml:space="preserve">Non    </w:t>
            </w:r>
            <w:sdt>
              <w:sdtPr>
                <w:rPr>
                  <w:rFonts w:ascii="Arial" w:hAnsi="Arial" w:cs="Arial"/>
                  <w:sz w:val="16"/>
                  <w:lang w:val="fr-CA"/>
                </w:rPr>
                <w:id w:val="655041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320500022" w:edGrp="everyone"/>
                <w:r w:rsidR="000A2DC5">
                  <w:rPr>
                    <w:rFonts w:ascii="MS Gothic" w:eastAsia="MS Gothic" w:hAnsi="MS Gothic" w:cs="Arial" w:hint="eastAsia"/>
                    <w:sz w:val="16"/>
                    <w:lang w:val="fr-CA"/>
                  </w:rPr>
                  <w:t>☐</w:t>
                </w:r>
                <w:permEnd w:id="1320500022"/>
              </w:sdtContent>
            </w:sdt>
            <w:r w:rsidR="000A2DC5" w:rsidRPr="00352429">
              <w:rPr>
                <w:rFonts w:ascii="Arial" w:hAnsi="Arial" w:cs="Arial"/>
                <w:sz w:val="16"/>
                <w:lang w:val="fr-CA"/>
              </w:rPr>
              <w:t xml:space="preserve">Ne s’applique pas    </w:t>
            </w:r>
          </w:p>
          <w:p w14:paraId="68E1D957" w14:textId="77777777" w:rsidR="000A2DC5" w:rsidRPr="00352429" w:rsidRDefault="000A2DC5" w:rsidP="000A2DC5">
            <w:pPr>
              <w:rPr>
                <w:rFonts w:ascii="Arial" w:hAnsi="Arial" w:cs="Arial"/>
                <w:sz w:val="16"/>
              </w:rPr>
            </w:pPr>
            <w:r w:rsidRPr="00352429">
              <w:rPr>
                <w:rFonts w:ascii="Arial" w:hAnsi="Arial" w:cs="Arial"/>
                <w:sz w:val="16"/>
                <w:lang w:val="fr-CA"/>
              </w:rPr>
              <w:t>Si oui, date :  (</w:t>
            </w:r>
            <w:permStart w:id="1646356082" w:edGrp="everyone"/>
            <w:r w:rsidRPr="00352429">
              <w:rPr>
                <w:rFonts w:ascii="Arial" w:hAnsi="Arial" w:cs="Arial"/>
                <w:sz w:val="16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yyyy-MM-dd"/>
                  </w:textInput>
                </w:ffData>
              </w:fldChar>
            </w:r>
            <w:r w:rsidRPr="00352429">
              <w:rPr>
                <w:rFonts w:ascii="Arial" w:hAnsi="Arial" w:cs="Arial"/>
                <w:sz w:val="16"/>
                <w:lang w:val="fr-CA"/>
              </w:rPr>
              <w:instrText xml:space="preserve"> FORMTEXT </w:instrText>
            </w:r>
            <w:r w:rsidRPr="00352429">
              <w:rPr>
                <w:rFonts w:ascii="Arial" w:hAnsi="Arial" w:cs="Arial"/>
                <w:sz w:val="16"/>
                <w:lang w:val="fr-CA"/>
              </w:rPr>
            </w:r>
            <w:r w:rsidRPr="00352429">
              <w:rPr>
                <w:rFonts w:ascii="Arial" w:hAnsi="Arial" w:cs="Arial"/>
                <w:sz w:val="16"/>
                <w:lang w:val="fr-CA"/>
              </w:rPr>
              <w:fldChar w:fldCharType="separate"/>
            </w:r>
            <w:r w:rsidRPr="00352429">
              <w:rPr>
                <w:rFonts w:ascii="Arial" w:hAnsi="Arial" w:cs="Arial"/>
                <w:sz w:val="16"/>
                <w:lang w:val="fr-CA"/>
              </w:rPr>
              <w:t> </w:t>
            </w:r>
            <w:r w:rsidRPr="00352429">
              <w:rPr>
                <w:rFonts w:ascii="Arial" w:hAnsi="Arial" w:cs="Arial"/>
                <w:sz w:val="16"/>
                <w:lang w:val="fr-CA"/>
              </w:rPr>
              <w:t> </w:t>
            </w:r>
            <w:r w:rsidRPr="00352429">
              <w:rPr>
                <w:rFonts w:ascii="Arial" w:hAnsi="Arial" w:cs="Arial"/>
                <w:sz w:val="16"/>
                <w:lang w:val="fr-CA"/>
              </w:rPr>
              <w:t> </w:t>
            </w:r>
            <w:r w:rsidRPr="00352429">
              <w:rPr>
                <w:rFonts w:ascii="Arial" w:hAnsi="Arial" w:cs="Arial"/>
                <w:sz w:val="16"/>
                <w:lang w:val="fr-CA"/>
              </w:rPr>
              <w:t> </w:t>
            </w:r>
            <w:r w:rsidRPr="00352429">
              <w:rPr>
                <w:rFonts w:ascii="Arial" w:hAnsi="Arial" w:cs="Arial"/>
                <w:sz w:val="16"/>
                <w:lang w:val="fr-CA"/>
              </w:rPr>
              <w:t> </w:t>
            </w:r>
            <w:r w:rsidRPr="00352429">
              <w:rPr>
                <w:rFonts w:ascii="Arial" w:hAnsi="Arial" w:cs="Arial"/>
                <w:sz w:val="16"/>
              </w:rPr>
              <w:fldChar w:fldCharType="end"/>
            </w:r>
            <w:permEnd w:id="1646356082"/>
          </w:p>
        </w:tc>
      </w:tr>
      <w:tr w:rsidR="000A2DC5" w:rsidRPr="008935E5" w14:paraId="27965348" w14:textId="77777777" w:rsidTr="000A2DC5">
        <w:trPr>
          <w:trHeight w:val="1189"/>
        </w:trPr>
        <w:tc>
          <w:tcPr>
            <w:tcW w:w="3212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576A31" w14:textId="77777777" w:rsidR="000A2DC5" w:rsidRPr="00352429" w:rsidRDefault="000A2DC5" w:rsidP="000A2DC5">
            <w:pPr>
              <w:rPr>
                <w:rFonts w:ascii="Arial" w:hAnsi="Arial" w:cs="Arial"/>
                <w:sz w:val="16"/>
              </w:rPr>
            </w:pPr>
            <w:r w:rsidRPr="00352429">
              <w:rPr>
                <w:rFonts w:ascii="Arial" w:hAnsi="Arial" w:cs="Arial"/>
                <w:sz w:val="16"/>
              </w:rPr>
              <w:t>Est-ce qu’un billet d’amélioration a déjà été transmis concernant la même situation ?</w:t>
            </w:r>
          </w:p>
        </w:tc>
        <w:tc>
          <w:tcPr>
            <w:tcW w:w="4960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D91B5AA" w14:textId="77777777" w:rsidR="000A2DC5" w:rsidRPr="00352429" w:rsidRDefault="00C22CEF" w:rsidP="000A2DC5">
            <w:pPr>
              <w:rPr>
                <w:rFonts w:ascii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sz w:val="16"/>
                </w:rPr>
                <w:id w:val="129201567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DC5">
                  <w:rPr>
                    <w:rFonts w:ascii="MS Gothic" w:eastAsia="MS Gothic" w:hAnsi="MS Gothic" w:cs="Arial" w:hint="eastAsia"/>
                    <w:sz w:val="16"/>
                  </w:rPr>
                  <w:t>☒</w:t>
                </w:r>
              </w:sdtContent>
            </w:sdt>
            <w:r w:rsidR="000A2DC5" w:rsidRPr="00352429">
              <w:rPr>
                <w:rFonts w:ascii="Arial" w:hAnsi="Arial" w:cs="Arial"/>
                <w:sz w:val="16"/>
              </w:rPr>
              <w:t xml:space="preserve">Oui, Si oui combien de fois   </w:t>
            </w:r>
            <w:sdt>
              <w:sdtPr>
                <w:rPr>
                  <w:rFonts w:ascii="Arial" w:hAnsi="Arial" w:cs="Arial"/>
                  <w:sz w:val="16"/>
                </w:rPr>
                <w:id w:val="-973059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406861987" w:edGrp="everyone"/>
                <w:r w:rsidR="000A2DC5">
                  <w:rPr>
                    <w:rFonts w:ascii="MS Gothic" w:eastAsia="MS Gothic" w:hAnsi="MS Gothic" w:cs="Arial" w:hint="eastAsia"/>
                    <w:sz w:val="16"/>
                  </w:rPr>
                  <w:t>☐</w:t>
                </w:r>
                <w:permEnd w:id="1406861987"/>
              </w:sdtContent>
            </w:sdt>
            <w:r w:rsidR="000A2DC5" w:rsidRPr="00352429">
              <w:rPr>
                <w:rFonts w:ascii="Arial" w:hAnsi="Arial" w:cs="Arial"/>
                <w:sz w:val="16"/>
              </w:rPr>
              <w:t xml:space="preserve">1  </w:t>
            </w:r>
            <w:r w:rsidR="000A2DC5" w:rsidRPr="00352429">
              <w:rPr>
                <w:rFonts w:ascii="Arial" w:hAnsi="Arial" w:cs="Arial"/>
                <w:sz w:val="16"/>
              </w:rPr>
              <w:tab/>
            </w:r>
            <w:sdt>
              <w:sdtPr>
                <w:rPr>
                  <w:rFonts w:ascii="Arial" w:hAnsi="Arial" w:cs="Arial"/>
                  <w:sz w:val="16"/>
                </w:rPr>
                <w:id w:val="1084800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166024994" w:edGrp="everyone"/>
                <w:r w:rsidR="000A2DC5">
                  <w:rPr>
                    <w:rFonts w:ascii="MS Gothic" w:eastAsia="MS Gothic" w:hAnsi="MS Gothic" w:cs="Arial" w:hint="eastAsia"/>
                    <w:sz w:val="16"/>
                  </w:rPr>
                  <w:t>☐</w:t>
                </w:r>
                <w:permEnd w:id="1166024994"/>
              </w:sdtContent>
            </w:sdt>
            <w:r w:rsidR="000A2DC5" w:rsidRPr="00352429">
              <w:rPr>
                <w:rFonts w:ascii="Arial" w:hAnsi="Arial" w:cs="Arial"/>
                <w:sz w:val="16"/>
              </w:rPr>
              <w:t xml:space="preserve">2   </w:t>
            </w:r>
            <w:r w:rsidR="000A2DC5" w:rsidRPr="00352429">
              <w:rPr>
                <w:rFonts w:ascii="Arial" w:hAnsi="Arial" w:cs="Arial"/>
                <w:sz w:val="16"/>
              </w:rPr>
              <w:tab/>
            </w:r>
            <w:sdt>
              <w:sdtPr>
                <w:rPr>
                  <w:rFonts w:ascii="Arial" w:hAnsi="Arial" w:cs="Arial"/>
                  <w:sz w:val="16"/>
                </w:rPr>
                <w:id w:val="1277136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091329281" w:edGrp="everyone"/>
                <w:r w:rsidR="000A2DC5">
                  <w:rPr>
                    <w:rFonts w:ascii="MS Gothic" w:eastAsia="MS Gothic" w:hAnsi="MS Gothic" w:cs="Arial" w:hint="eastAsia"/>
                    <w:sz w:val="16"/>
                  </w:rPr>
                  <w:t>☐</w:t>
                </w:r>
                <w:permEnd w:id="1091329281"/>
              </w:sdtContent>
            </w:sdt>
            <w:r w:rsidR="000A2DC5" w:rsidRPr="00352429">
              <w:rPr>
                <w:rFonts w:ascii="Arial" w:hAnsi="Arial" w:cs="Arial"/>
                <w:sz w:val="16"/>
              </w:rPr>
              <w:t xml:space="preserve">3  </w:t>
            </w:r>
          </w:p>
          <w:p w14:paraId="49F308C2" w14:textId="77777777" w:rsidR="000A2DC5" w:rsidRPr="00352429" w:rsidRDefault="000A2DC5" w:rsidP="000A2DC5">
            <w:pPr>
              <w:rPr>
                <w:rFonts w:ascii="Arial" w:hAnsi="Arial" w:cs="Arial"/>
                <w:sz w:val="16"/>
              </w:rPr>
            </w:pPr>
            <w:r w:rsidRPr="00352429">
              <w:rPr>
                <w:rFonts w:ascii="Arial" w:hAnsi="Arial" w:cs="Arial"/>
                <w:sz w:val="16"/>
              </w:rPr>
              <w:t xml:space="preserve"> Date à laquelle le billet a été   transmis </w:t>
            </w:r>
            <w:r>
              <w:rPr>
                <w:rFonts w:ascii="Arial" w:hAnsi="Arial" w:cs="Arial"/>
                <w:sz w:val="16"/>
              </w:rPr>
              <w:t xml:space="preserve"> </w:t>
            </w:r>
            <w:permStart w:id="1763337638" w:edGrp="everyone"/>
            <w:r>
              <w:rPr>
                <w:rFonts w:ascii="Arial" w:hAnsi="Arial" w:cs="Arial"/>
                <w:sz w:val="16"/>
              </w:rPr>
              <w:t xml:space="preserve">      </w:t>
            </w:r>
            <w:permEnd w:id="1763337638"/>
            <w:r>
              <w:rPr>
                <w:rFonts w:ascii="Arial" w:hAnsi="Arial" w:cs="Arial"/>
                <w:sz w:val="16"/>
              </w:rPr>
              <w:t xml:space="preserve">    </w:t>
            </w:r>
          </w:p>
          <w:p w14:paraId="0BA3D7B1" w14:textId="77777777" w:rsidR="000A2DC5" w:rsidRPr="00352429" w:rsidRDefault="00C22CEF" w:rsidP="000A2DC5">
            <w:pPr>
              <w:rPr>
                <w:rFonts w:ascii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sz w:val="16"/>
                </w:rPr>
                <w:id w:val="-20647743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DC5">
                  <w:rPr>
                    <w:rFonts w:ascii="MS Gothic" w:eastAsia="MS Gothic" w:hAnsi="MS Gothic" w:cs="Arial" w:hint="eastAsia"/>
                    <w:sz w:val="16"/>
                  </w:rPr>
                  <w:t>☒</w:t>
                </w:r>
                <w:permStart w:id="2134394657" w:edGrp="everyone"/>
                <w:permEnd w:id="2134394657"/>
              </w:sdtContent>
            </w:sdt>
            <w:r w:rsidR="000A2DC5" w:rsidRPr="00352429">
              <w:rPr>
                <w:rFonts w:ascii="Arial" w:hAnsi="Arial" w:cs="Arial"/>
                <w:sz w:val="16"/>
              </w:rPr>
              <w:t xml:space="preserve">Non   </w:t>
            </w:r>
            <w:permStart w:id="1934248427" w:edGrp="everyone"/>
            <w:r w:rsidR="000A2DC5">
              <w:rPr>
                <w:rFonts w:ascii="Arial" w:hAnsi="Arial" w:cs="Arial"/>
                <w:sz w:val="16"/>
              </w:rPr>
              <w:t xml:space="preserve">   </w:t>
            </w:r>
            <w:permEnd w:id="1934248427"/>
            <w:r w:rsidR="000A2DC5" w:rsidRPr="00352429">
              <w:rPr>
                <w:rFonts w:ascii="Arial" w:hAnsi="Arial" w:cs="Arial"/>
                <w:sz w:val="16"/>
              </w:rPr>
              <w:t xml:space="preserve"> </w:t>
            </w:r>
            <w:r w:rsidR="000A2DC5">
              <w:rPr>
                <w:rFonts w:ascii="Arial" w:hAnsi="Arial" w:cs="Arial"/>
                <w:sz w:val="16"/>
              </w:rPr>
              <w:t xml:space="preserve">  </w:t>
            </w:r>
          </w:p>
        </w:tc>
      </w:tr>
    </w:tbl>
    <w:p w14:paraId="4D05AA8D" w14:textId="77777777" w:rsidR="00F702DD" w:rsidRDefault="008E3C7B" w:rsidP="00F702DD">
      <w:pPr>
        <w:jc w:val="both"/>
        <w:rPr>
          <w:rFonts w:ascii="Arial Narrow" w:eastAsia="Gulim" w:hAnsi="Arial Narrow" w:cs="Arial"/>
          <w:color w:val="FF0000"/>
          <w:sz w:val="24"/>
          <w:szCs w:val="24"/>
        </w:rPr>
      </w:pPr>
      <w:r w:rsidRPr="00F702DD">
        <w:rPr>
          <w:rFonts w:ascii="Arial Narrow" w:eastAsia="Gulim" w:hAnsi="Arial Narrow" w:cs="Arial"/>
          <w:b/>
          <w:sz w:val="24"/>
          <w:szCs w:val="24"/>
          <w:u w:val="single"/>
        </w:rPr>
        <w:t>Marche à suivre :</w:t>
      </w:r>
      <w:r w:rsidRPr="00F702DD">
        <w:rPr>
          <w:rFonts w:ascii="Arial Narrow" w:eastAsia="Gulim" w:hAnsi="Arial Narrow" w:cs="Arial"/>
          <w:color w:val="FF0000"/>
          <w:sz w:val="24"/>
          <w:szCs w:val="24"/>
        </w:rPr>
        <w:t xml:space="preserve"> </w:t>
      </w:r>
    </w:p>
    <w:p w14:paraId="6D6CC24E" w14:textId="69D4C120" w:rsidR="000A2DC5" w:rsidRPr="00770BBE" w:rsidRDefault="00F702DD" w:rsidP="00954223">
      <w:pPr>
        <w:spacing w:after="0"/>
        <w:rPr>
          <w:rFonts w:ascii="Arial Narrow" w:eastAsia="+mn-ea" w:hAnsi="Arial Narrow" w:cs="Arial"/>
          <w:b/>
          <w:noProof/>
          <w:color w:val="FFFFFF" w:themeColor="background1"/>
          <w:sz w:val="20"/>
          <w:szCs w:val="20"/>
        </w:rPr>
      </w:pPr>
      <w:permStart w:id="1179988489" w:edGrp="everyone"/>
      <w:permEnd w:id="1179988489"/>
      <w:r w:rsidRPr="00770BBE">
        <w:rPr>
          <w:rFonts w:ascii="Arial Narrow" w:eastAsia="Gulim" w:hAnsi="Arial Narrow" w:cs="Arial"/>
          <w:b/>
          <w:sz w:val="20"/>
          <w:szCs w:val="20"/>
          <w:u w:val="single"/>
        </w:rPr>
        <w:t>Important :</w:t>
      </w:r>
      <w:r w:rsidRPr="00770BBE">
        <w:rPr>
          <w:rFonts w:ascii="Arial Narrow" w:eastAsia="Gulim" w:hAnsi="Arial Narrow" w:cs="Arial"/>
          <w:sz w:val="20"/>
          <w:szCs w:val="20"/>
        </w:rPr>
        <w:t xml:space="preserve"> </w:t>
      </w:r>
      <w:r w:rsidR="009A4EC6" w:rsidRPr="00770BBE">
        <w:rPr>
          <w:rFonts w:ascii="Arial Narrow" w:eastAsia="+mn-ea" w:hAnsi="Arial Narrow" w:cs="Arial"/>
          <w:b/>
          <w:noProof/>
          <w:color w:val="0070C0"/>
          <w:sz w:val="20"/>
          <w:szCs w:val="20"/>
        </w:rPr>
        <w:t xml:space="preserve">Avant de signifier l’irrégularité par le biais </w:t>
      </w:r>
      <w:r w:rsidRPr="00770BBE">
        <w:rPr>
          <w:rFonts w:ascii="Arial Narrow" w:eastAsia="+mn-ea" w:hAnsi="Arial Narrow" w:cs="Arial"/>
          <w:b/>
          <w:noProof/>
          <w:color w:val="0070C0"/>
          <w:sz w:val="20"/>
          <w:szCs w:val="20"/>
        </w:rPr>
        <w:t xml:space="preserve">d’une déclarationdu </w:t>
      </w:r>
      <w:r w:rsidR="009A4EC6" w:rsidRPr="00770BBE">
        <w:rPr>
          <w:rFonts w:ascii="Arial Narrow" w:eastAsia="+mn-ea" w:hAnsi="Arial Narrow" w:cs="Arial"/>
          <w:b/>
          <w:noProof/>
          <w:color w:val="0070C0"/>
          <w:sz w:val="20"/>
          <w:szCs w:val="20"/>
        </w:rPr>
        <w:t xml:space="preserve"> billet</w:t>
      </w:r>
      <w:r w:rsidR="00B0239F" w:rsidRPr="00770BBE">
        <w:rPr>
          <w:rFonts w:ascii="Arial Narrow" w:eastAsia="+mn-ea" w:hAnsi="Arial Narrow" w:cs="Arial"/>
          <w:b/>
          <w:noProof/>
          <w:color w:val="0070C0"/>
          <w:sz w:val="20"/>
          <w:szCs w:val="20"/>
        </w:rPr>
        <w:t xml:space="preserve"> </w:t>
      </w:r>
      <w:r w:rsidR="009A4EC6" w:rsidRPr="00770BBE">
        <w:rPr>
          <w:rFonts w:ascii="Arial Narrow" w:eastAsia="+mn-ea" w:hAnsi="Arial Narrow" w:cs="Arial"/>
          <w:b/>
          <w:noProof/>
          <w:color w:val="0070C0"/>
          <w:sz w:val="20"/>
          <w:szCs w:val="20"/>
        </w:rPr>
        <w:t>d</w:t>
      </w:r>
      <w:r w:rsidR="00884DB0" w:rsidRPr="00770BBE">
        <w:rPr>
          <w:rFonts w:ascii="Arial Narrow" w:eastAsia="+mn-ea" w:hAnsi="Arial Narrow" w:cs="Arial"/>
          <w:b/>
          <w:noProof/>
          <w:color w:val="0070C0"/>
          <w:sz w:val="20"/>
          <w:szCs w:val="20"/>
        </w:rPr>
        <w:t>’amélioration</w:t>
      </w:r>
      <w:r w:rsidR="009A4EC6" w:rsidRPr="00770BBE">
        <w:rPr>
          <w:rFonts w:ascii="Arial Narrow" w:eastAsia="+mn-ea" w:hAnsi="Arial Narrow" w:cs="Arial"/>
          <w:b/>
          <w:noProof/>
          <w:color w:val="0070C0"/>
          <w:sz w:val="20"/>
          <w:szCs w:val="20"/>
        </w:rPr>
        <w:t xml:space="preserve">, </w:t>
      </w:r>
      <w:r w:rsidR="00884DB0" w:rsidRPr="00770BBE">
        <w:rPr>
          <w:rFonts w:ascii="Arial Narrow" w:hAnsi="Arial Narrow" w:cs="Arial"/>
          <w:b/>
          <w:color w:val="0070C0"/>
          <w:kern w:val="24"/>
          <w:sz w:val="20"/>
          <w:szCs w:val="20"/>
        </w:rPr>
        <w:t xml:space="preserve">il </w:t>
      </w:r>
      <w:r w:rsidR="00E742FE" w:rsidRPr="00770BBE">
        <w:rPr>
          <w:rFonts w:ascii="Arial Narrow" w:hAnsi="Arial Narrow" w:cs="Arial"/>
          <w:b/>
          <w:color w:val="0070C0"/>
          <w:kern w:val="24"/>
          <w:sz w:val="20"/>
          <w:szCs w:val="20"/>
        </w:rPr>
        <w:t>est préconisé que la ressource exprime directement l</w:t>
      </w:r>
      <w:r w:rsidR="009A4EC6" w:rsidRPr="00770BBE">
        <w:rPr>
          <w:rFonts w:ascii="Arial Narrow" w:eastAsia="+mn-ea" w:hAnsi="Arial Narrow" w:cs="Arial"/>
          <w:b/>
          <w:noProof/>
          <w:color w:val="0070C0"/>
          <w:sz w:val="20"/>
          <w:szCs w:val="20"/>
        </w:rPr>
        <w:t>a situation au</w:t>
      </w:r>
      <w:r w:rsidR="00B0239F" w:rsidRPr="00770BBE">
        <w:rPr>
          <w:rFonts w:ascii="Arial Narrow" w:eastAsia="+mn-ea" w:hAnsi="Arial Narrow" w:cs="Arial"/>
          <w:b/>
          <w:noProof/>
          <w:color w:val="0070C0"/>
          <w:sz w:val="20"/>
          <w:szCs w:val="20"/>
        </w:rPr>
        <w:t xml:space="preserve"> </w:t>
      </w:r>
      <w:r w:rsidR="009A4EC6" w:rsidRPr="00770BBE">
        <w:rPr>
          <w:rFonts w:ascii="Arial Narrow" w:eastAsia="+mn-ea" w:hAnsi="Arial Narrow" w:cs="Arial"/>
          <w:b/>
          <w:noProof/>
          <w:color w:val="0070C0"/>
          <w:sz w:val="20"/>
          <w:szCs w:val="20"/>
        </w:rPr>
        <w:t>représantant de l’établissement concerné par la situation.</w:t>
      </w:r>
      <w:r w:rsidR="006511F8" w:rsidRPr="00770BBE">
        <w:rPr>
          <w:rFonts w:ascii="Arial Narrow" w:eastAsia="+mn-ea" w:hAnsi="Arial Narrow" w:cs="Arial"/>
          <w:b/>
          <w:noProof/>
          <w:color w:val="0070C0"/>
          <w:sz w:val="20"/>
          <w:szCs w:val="20"/>
        </w:rPr>
        <w:br/>
      </w:r>
    </w:p>
    <w:p w14:paraId="0DFAC2C9" w14:textId="77777777" w:rsidR="006511F8" w:rsidRPr="00B0239F" w:rsidRDefault="000A2DC5" w:rsidP="00B0239F">
      <w:pPr>
        <w:jc w:val="center"/>
        <w:rPr>
          <w:rFonts w:ascii="Arial Narrow" w:eastAsia="+mn-ea" w:hAnsi="Arial Narrow" w:cs="Arial"/>
          <w:b/>
          <w:noProof/>
          <w:color w:val="FFFFFF" w:themeColor="background1"/>
          <w:sz w:val="28"/>
          <w:szCs w:val="28"/>
        </w:rPr>
      </w:pPr>
      <w:r w:rsidRPr="00B0239F">
        <w:rPr>
          <w:rFonts w:ascii="Arial Narrow" w:eastAsia="+mn-ea" w:hAnsi="Arial Narrow" w:cs="Arial"/>
          <w:b/>
          <w:noProof/>
          <w:color w:val="FFFFFF" w:themeColor="background1"/>
          <w:sz w:val="40"/>
          <w:szCs w:val="40"/>
        </w:rPr>
        <w:lastRenderedPageBreak/>
        <w:t xml:space="preserve">Formulaire - </w:t>
      </w:r>
      <w:r w:rsidR="006511F8" w:rsidRPr="00B0239F">
        <w:rPr>
          <w:rFonts w:ascii="Arial Narrow" w:eastAsia="+mn-ea" w:hAnsi="Arial Narrow" w:cs="Arial"/>
          <w:b/>
          <w:noProof/>
          <w:color w:val="FFFFFF" w:themeColor="background1"/>
          <w:sz w:val="40"/>
          <w:szCs w:val="40"/>
        </w:rPr>
        <w:t>Billet d’amélioration</w:t>
      </w:r>
    </w:p>
    <w:p w14:paraId="680F5B1B" w14:textId="77777777" w:rsidR="008C1E6A" w:rsidRPr="006511F8" w:rsidRDefault="006511F8" w:rsidP="006511F8">
      <w:pPr>
        <w:spacing w:after="0"/>
        <w:jc w:val="center"/>
        <w:rPr>
          <w:rFonts w:ascii="Arial Narrow" w:hAnsi="Arial Narrow" w:cs="Arial"/>
          <w:b/>
          <w:color w:val="FFFFFF" w:themeColor="background1"/>
          <w:sz w:val="24"/>
          <w:szCs w:val="24"/>
        </w:rPr>
      </w:pPr>
      <w:r w:rsidRPr="006511F8">
        <w:rPr>
          <w:rFonts w:ascii="Arial Narrow" w:eastAsia="+mn-ea" w:hAnsi="Arial Narrow" w:cs="Arial"/>
          <w:b/>
          <w:noProof/>
          <w:color w:val="FFFFFF" w:themeColor="background1"/>
          <w:sz w:val="24"/>
          <w:szCs w:val="24"/>
        </w:rPr>
        <w:t>En lien avec les activités de suivi professionnel de l’usager offertes par l’établissement</w:t>
      </w:r>
    </w:p>
    <w:p w14:paraId="30270AF5" w14:textId="77777777" w:rsidR="00352429" w:rsidRDefault="00352429" w:rsidP="00352429">
      <w:pPr>
        <w:rPr>
          <w:rFonts w:ascii="Arial Narrow" w:hAnsi="Arial Narrow" w:cs="Arial"/>
          <w:sz w:val="24"/>
          <w:szCs w:val="24"/>
        </w:rPr>
      </w:pPr>
    </w:p>
    <w:p w14:paraId="47E216FC" w14:textId="77777777" w:rsidR="00B0239F" w:rsidRDefault="00B0239F" w:rsidP="00B0239F">
      <w:pPr>
        <w:spacing w:line="300" w:lineRule="atLeast"/>
        <w:ind w:left="-851"/>
        <w:jc w:val="both"/>
        <w:rPr>
          <w:rFonts w:ascii="Arial Narrow" w:eastAsia="+mn-ea" w:hAnsi="Arial Narrow" w:cs="Arial"/>
          <w:noProof/>
          <w:color w:val="000000"/>
        </w:rPr>
      </w:pPr>
    </w:p>
    <w:tbl>
      <w:tblPr>
        <w:tblpPr w:leftFromText="141" w:rightFromText="141" w:vertAnchor="text" w:horzAnchor="margin" w:tblpXSpec="center" w:tblpY="282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600" w:firstRow="0" w:lastRow="0" w:firstColumn="0" w:lastColumn="0" w:noHBand="1" w:noVBand="1"/>
      </w:tblPr>
      <w:tblGrid>
        <w:gridCol w:w="8158"/>
      </w:tblGrid>
      <w:tr w:rsidR="00954223" w:rsidRPr="006E52B7" w14:paraId="67D6478C" w14:textId="77777777" w:rsidTr="00954223">
        <w:tc>
          <w:tcPr>
            <w:tcW w:w="8158" w:type="dxa"/>
            <w:tcBorders>
              <w:top w:val="single" w:sz="12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1A8C7" w:themeFill="accent2" w:themeFillTint="66"/>
            <w:vAlign w:val="center"/>
          </w:tcPr>
          <w:p w14:paraId="419E0FF0" w14:textId="77777777" w:rsidR="00954223" w:rsidRPr="006511F8" w:rsidRDefault="00954223" w:rsidP="00954223">
            <w:pPr>
              <w:jc w:val="center"/>
              <w:rPr>
                <w:rFonts w:ascii="Arial" w:hAnsi="Arial" w:cs="Arial"/>
                <w:sz w:val="20"/>
                <w:szCs w:val="24"/>
                <w:lang w:val="fr-CA"/>
              </w:rPr>
            </w:pPr>
            <w:r w:rsidRPr="006511F8">
              <w:rPr>
                <w:rFonts w:ascii="Arial" w:hAnsi="Arial" w:cs="Arial"/>
                <w:b/>
                <w:sz w:val="20"/>
                <w:szCs w:val="24"/>
              </w:rPr>
              <w:t xml:space="preserve">Description succincte </w:t>
            </w:r>
          </w:p>
        </w:tc>
      </w:tr>
      <w:tr w:rsidR="00954223" w:rsidRPr="00C2018D" w14:paraId="306F923B" w14:textId="77777777" w:rsidTr="00954223">
        <w:tc>
          <w:tcPr>
            <w:tcW w:w="8158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DADFEA" w:themeFill="accent3" w:themeFillTint="33"/>
            <w:vAlign w:val="center"/>
          </w:tcPr>
          <w:p w14:paraId="2283AC23" w14:textId="77777777" w:rsidR="00954223" w:rsidRPr="006511F8" w:rsidRDefault="00954223" w:rsidP="00954223">
            <w:pPr>
              <w:tabs>
                <w:tab w:val="left" w:pos="0"/>
              </w:tabs>
              <w:rPr>
                <w:rFonts w:ascii="Arial Narrow" w:hAnsi="Arial Narrow" w:cs="Arial"/>
                <w:sz w:val="20"/>
              </w:rPr>
            </w:pPr>
            <w:r w:rsidRPr="006511F8">
              <w:rPr>
                <w:rFonts w:ascii="Arial Narrow" w:hAnsi="Arial Narrow" w:cs="Arial"/>
                <w:sz w:val="20"/>
              </w:rPr>
              <w:t xml:space="preserve">Ajoutez toutes les informations pertinentes (la date des faits, la fréquence, la présence d’un témoin s’il y a lieu, l’implication des autres personnes ou usagers, etc.).  Si </w:t>
            </w:r>
            <w:r>
              <w:rPr>
                <w:rFonts w:ascii="Arial Narrow" w:hAnsi="Arial Narrow" w:cs="Arial"/>
                <w:sz w:val="20"/>
              </w:rPr>
              <w:t>la situation a déjà été discutée</w:t>
            </w:r>
            <w:r w:rsidRPr="006511F8">
              <w:rPr>
                <w:rFonts w:ascii="Arial Narrow" w:hAnsi="Arial Narrow" w:cs="Arial"/>
                <w:sz w:val="20"/>
              </w:rPr>
              <w:t xml:space="preserve"> avec </w:t>
            </w:r>
            <w:r w:rsidRPr="006511F8">
              <w:rPr>
                <w:rFonts w:ascii="Arial Narrow" w:eastAsia="+mn-ea" w:hAnsi="Arial Narrow" w:cs="Arial"/>
                <w:noProof/>
                <w:color w:val="000000"/>
                <w:sz w:val="20"/>
              </w:rPr>
              <w:t>le représantant de l</w:t>
            </w:r>
            <w:r>
              <w:rPr>
                <w:rFonts w:ascii="Arial Narrow" w:eastAsia="+mn-ea" w:hAnsi="Arial Narrow" w:cs="Arial"/>
                <w:noProof/>
                <w:color w:val="000000"/>
                <w:sz w:val="20"/>
              </w:rPr>
              <w:t>’établissement concerné, veuill</w:t>
            </w:r>
            <w:r w:rsidRPr="006511F8">
              <w:rPr>
                <w:rFonts w:ascii="Arial Narrow" w:eastAsia="+mn-ea" w:hAnsi="Arial Narrow" w:cs="Arial"/>
                <w:noProof/>
                <w:color w:val="000000"/>
                <w:sz w:val="20"/>
              </w:rPr>
              <w:t>ez expliquer</w:t>
            </w:r>
            <w:r w:rsidRPr="006511F8">
              <w:rPr>
                <w:rFonts w:ascii="Arial Narrow" w:hAnsi="Arial Narrow" w:cs="Arial"/>
                <w:sz w:val="20"/>
              </w:rPr>
              <w:t xml:space="preserve"> ce qui a été dit,</w:t>
            </w:r>
            <w:r>
              <w:rPr>
                <w:rFonts w:ascii="Arial Narrow" w:hAnsi="Arial Narrow" w:cs="Arial"/>
                <w:sz w:val="20"/>
              </w:rPr>
              <w:t xml:space="preserve"> entendu et effectué</w:t>
            </w:r>
            <w:r w:rsidRPr="006511F8">
              <w:rPr>
                <w:rFonts w:ascii="Arial Narrow" w:hAnsi="Arial Narrow" w:cs="Arial"/>
                <w:sz w:val="20"/>
              </w:rPr>
              <w:t>.</w:t>
            </w:r>
          </w:p>
        </w:tc>
      </w:tr>
      <w:tr w:rsidR="00954223" w:rsidRPr="006E52B7" w14:paraId="60C21E22" w14:textId="77777777" w:rsidTr="00954223">
        <w:tc>
          <w:tcPr>
            <w:tcW w:w="8158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49C144" w14:textId="77777777" w:rsidR="00954223" w:rsidRPr="006511F8" w:rsidRDefault="00954223" w:rsidP="00954223">
            <w:pPr>
              <w:tabs>
                <w:tab w:val="left" w:pos="0"/>
              </w:tabs>
              <w:rPr>
                <w:rFonts w:ascii="Arial Narrow" w:hAnsi="Arial Narrow" w:cs="Arial"/>
                <w:sz w:val="20"/>
              </w:rPr>
            </w:pPr>
            <w:r w:rsidRPr="006511F8">
              <w:rPr>
                <w:rFonts w:ascii="Arial Narrow" w:hAnsi="Arial Narrow" w:cs="Arial"/>
                <w:sz w:val="20"/>
              </w:rPr>
              <w:t xml:space="preserve">Expliquer : </w:t>
            </w:r>
            <w:permStart w:id="1496542954" w:edGrp="everyone"/>
            <w:r>
              <w:rPr>
                <w:rFonts w:ascii="Arial Narrow" w:hAnsi="Arial Narrow" w:cs="Arial"/>
                <w:sz w:val="20"/>
              </w:rPr>
              <w:t xml:space="preserve">     </w:t>
            </w:r>
            <w:permEnd w:id="1496542954"/>
          </w:p>
          <w:p w14:paraId="7F8833C0" w14:textId="77777777" w:rsidR="00954223" w:rsidRPr="006511F8" w:rsidRDefault="00954223" w:rsidP="00954223">
            <w:pPr>
              <w:tabs>
                <w:tab w:val="left" w:pos="0"/>
              </w:tabs>
              <w:rPr>
                <w:rFonts w:ascii="Arial Narrow" w:hAnsi="Arial Narrow" w:cs="Arial"/>
                <w:sz w:val="20"/>
              </w:rPr>
            </w:pPr>
          </w:p>
          <w:p w14:paraId="27365C17" w14:textId="77777777" w:rsidR="00954223" w:rsidRDefault="00954223" w:rsidP="00954223">
            <w:pPr>
              <w:tabs>
                <w:tab w:val="left" w:pos="0"/>
              </w:tabs>
              <w:rPr>
                <w:rFonts w:ascii="Arial Narrow" w:hAnsi="Arial Narrow" w:cs="Arial"/>
                <w:sz w:val="20"/>
              </w:rPr>
            </w:pPr>
          </w:p>
          <w:p w14:paraId="6B77A443" w14:textId="77777777" w:rsidR="00954223" w:rsidRDefault="00954223" w:rsidP="00954223">
            <w:pPr>
              <w:tabs>
                <w:tab w:val="left" w:pos="0"/>
              </w:tabs>
              <w:rPr>
                <w:rFonts w:ascii="Arial Narrow" w:hAnsi="Arial Narrow" w:cs="Arial"/>
                <w:sz w:val="20"/>
              </w:rPr>
            </w:pPr>
          </w:p>
          <w:p w14:paraId="67E58A3C" w14:textId="77777777" w:rsidR="00954223" w:rsidRDefault="00954223" w:rsidP="00954223">
            <w:pPr>
              <w:tabs>
                <w:tab w:val="left" w:pos="0"/>
              </w:tabs>
              <w:rPr>
                <w:rFonts w:ascii="Arial Narrow" w:hAnsi="Arial Narrow" w:cs="Arial"/>
                <w:sz w:val="20"/>
              </w:rPr>
            </w:pPr>
          </w:p>
          <w:p w14:paraId="6BF50F36" w14:textId="77777777" w:rsidR="00954223" w:rsidRDefault="00954223" w:rsidP="00954223">
            <w:pPr>
              <w:tabs>
                <w:tab w:val="left" w:pos="0"/>
              </w:tabs>
              <w:rPr>
                <w:rFonts w:ascii="Arial Narrow" w:hAnsi="Arial Narrow" w:cs="Arial"/>
                <w:sz w:val="20"/>
              </w:rPr>
            </w:pPr>
          </w:p>
          <w:p w14:paraId="33558EA4" w14:textId="77777777" w:rsidR="00954223" w:rsidRDefault="00954223" w:rsidP="00954223">
            <w:pPr>
              <w:tabs>
                <w:tab w:val="left" w:pos="0"/>
              </w:tabs>
              <w:rPr>
                <w:rFonts w:ascii="Arial Narrow" w:hAnsi="Arial Narrow" w:cs="Arial"/>
                <w:sz w:val="20"/>
              </w:rPr>
            </w:pPr>
          </w:p>
          <w:p w14:paraId="744E0583" w14:textId="77777777" w:rsidR="00954223" w:rsidRDefault="00954223" w:rsidP="00954223">
            <w:pPr>
              <w:tabs>
                <w:tab w:val="left" w:pos="0"/>
              </w:tabs>
              <w:rPr>
                <w:rFonts w:ascii="Arial Narrow" w:hAnsi="Arial Narrow" w:cs="Arial"/>
                <w:sz w:val="20"/>
              </w:rPr>
            </w:pPr>
          </w:p>
          <w:p w14:paraId="70366DEB" w14:textId="77777777" w:rsidR="00954223" w:rsidRDefault="00954223" w:rsidP="00954223">
            <w:pPr>
              <w:tabs>
                <w:tab w:val="left" w:pos="0"/>
              </w:tabs>
              <w:rPr>
                <w:rFonts w:ascii="Arial Narrow" w:hAnsi="Arial Narrow" w:cs="Arial"/>
                <w:sz w:val="20"/>
              </w:rPr>
            </w:pPr>
          </w:p>
          <w:p w14:paraId="7323CFF9" w14:textId="77777777" w:rsidR="00954223" w:rsidRDefault="00954223" w:rsidP="00954223">
            <w:pPr>
              <w:tabs>
                <w:tab w:val="left" w:pos="0"/>
              </w:tabs>
              <w:rPr>
                <w:rFonts w:ascii="Arial Narrow" w:hAnsi="Arial Narrow" w:cs="Arial"/>
                <w:sz w:val="20"/>
              </w:rPr>
            </w:pPr>
          </w:p>
          <w:p w14:paraId="3FEE6A2F" w14:textId="77777777" w:rsidR="00954223" w:rsidRDefault="00954223" w:rsidP="00954223">
            <w:pPr>
              <w:tabs>
                <w:tab w:val="left" w:pos="0"/>
              </w:tabs>
              <w:rPr>
                <w:rFonts w:ascii="Arial Narrow" w:hAnsi="Arial Narrow" w:cs="Arial"/>
                <w:sz w:val="20"/>
              </w:rPr>
            </w:pPr>
          </w:p>
          <w:p w14:paraId="386C681D" w14:textId="77777777" w:rsidR="00954223" w:rsidRDefault="00954223" w:rsidP="00954223">
            <w:pPr>
              <w:tabs>
                <w:tab w:val="left" w:pos="0"/>
              </w:tabs>
              <w:rPr>
                <w:rFonts w:ascii="Arial Narrow" w:hAnsi="Arial Narrow" w:cs="Arial"/>
                <w:sz w:val="20"/>
              </w:rPr>
            </w:pPr>
          </w:p>
          <w:p w14:paraId="31E2EE9D" w14:textId="77777777" w:rsidR="00954223" w:rsidRDefault="00954223" w:rsidP="00954223">
            <w:pPr>
              <w:tabs>
                <w:tab w:val="left" w:pos="0"/>
              </w:tabs>
              <w:rPr>
                <w:rFonts w:ascii="Arial Narrow" w:hAnsi="Arial Narrow" w:cs="Arial"/>
                <w:sz w:val="20"/>
              </w:rPr>
            </w:pPr>
          </w:p>
          <w:p w14:paraId="69E8BAD9" w14:textId="77777777" w:rsidR="00954223" w:rsidRDefault="00954223" w:rsidP="00954223">
            <w:pPr>
              <w:tabs>
                <w:tab w:val="left" w:pos="0"/>
              </w:tabs>
              <w:rPr>
                <w:rFonts w:ascii="Arial Narrow" w:hAnsi="Arial Narrow" w:cs="Arial"/>
                <w:sz w:val="20"/>
              </w:rPr>
            </w:pPr>
          </w:p>
          <w:p w14:paraId="2055116B" w14:textId="77777777" w:rsidR="00954223" w:rsidRDefault="00954223" w:rsidP="00954223">
            <w:pPr>
              <w:tabs>
                <w:tab w:val="left" w:pos="0"/>
              </w:tabs>
              <w:rPr>
                <w:rFonts w:ascii="Arial Narrow" w:hAnsi="Arial Narrow" w:cs="Arial"/>
                <w:sz w:val="20"/>
              </w:rPr>
            </w:pPr>
          </w:p>
          <w:p w14:paraId="7A89EFA3" w14:textId="77777777" w:rsidR="00954223" w:rsidRDefault="00954223" w:rsidP="00954223">
            <w:pPr>
              <w:tabs>
                <w:tab w:val="left" w:pos="0"/>
              </w:tabs>
              <w:rPr>
                <w:rFonts w:ascii="Arial Narrow" w:hAnsi="Arial Narrow" w:cs="Arial"/>
                <w:sz w:val="20"/>
              </w:rPr>
            </w:pPr>
          </w:p>
          <w:p w14:paraId="18BB4225" w14:textId="77777777" w:rsidR="00954223" w:rsidRDefault="00954223" w:rsidP="00954223">
            <w:pPr>
              <w:tabs>
                <w:tab w:val="left" w:pos="0"/>
              </w:tabs>
              <w:rPr>
                <w:rFonts w:ascii="Arial Narrow" w:hAnsi="Arial Narrow" w:cs="Arial"/>
                <w:sz w:val="20"/>
              </w:rPr>
            </w:pPr>
          </w:p>
          <w:p w14:paraId="62E537B7" w14:textId="77777777" w:rsidR="00954223" w:rsidRPr="006511F8" w:rsidRDefault="00954223" w:rsidP="00954223">
            <w:pPr>
              <w:tabs>
                <w:tab w:val="left" w:pos="0"/>
              </w:tabs>
              <w:rPr>
                <w:rFonts w:ascii="Arial Narrow" w:hAnsi="Arial Narrow" w:cs="Arial"/>
                <w:sz w:val="20"/>
              </w:rPr>
            </w:pPr>
          </w:p>
          <w:p w14:paraId="0E97631E" w14:textId="77777777" w:rsidR="00954223" w:rsidRPr="006511F8" w:rsidRDefault="00954223" w:rsidP="00954223">
            <w:pPr>
              <w:tabs>
                <w:tab w:val="left" w:pos="0"/>
              </w:tabs>
              <w:rPr>
                <w:rFonts w:ascii="Arial Narrow" w:hAnsi="Arial Narrow" w:cs="Arial"/>
                <w:sz w:val="20"/>
              </w:rPr>
            </w:pPr>
          </w:p>
        </w:tc>
      </w:tr>
    </w:tbl>
    <w:p w14:paraId="64DC377D" w14:textId="2D8AFB94" w:rsidR="00E742FE" w:rsidRPr="00B0239F" w:rsidRDefault="009A4EC6" w:rsidP="00B0239F">
      <w:pPr>
        <w:spacing w:line="300" w:lineRule="atLeast"/>
        <w:ind w:left="-851"/>
        <w:jc w:val="both"/>
        <w:rPr>
          <w:rFonts w:ascii="Arial" w:eastAsia="Times New Roman" w:hAnsi="Arial" w:cs="Arial"/>
          <w:color w:val="FF0000"/>
          <w:sz w:val="20"/>
          <w:szCs w:val="20"/>
          <w:lang w:val="fr-CA" w:eastAsia="fr-CA"/>
        </w:rPr>
      </w:pPr>
      <w:r w:rsidRPr="00F702DD">
        <w:rPr>
          <w:rFonts w:ascii="Arial Narrow" w:eastAsia="+mn-ea" w:hAnsi="Arial Narrow" w:cs="Arial"/>
          <w:noProof/>
          <w:color w:val="000000"/>
        </w:rPr>
        <w:t>Si la situation  d’irrégularité persiste o</w:t>
      </w:r>
      <w:r w:rsidR="00812120">
        <w:rPr>
          <w:rFonts w:ascii="Arial Narrow" w:eastAsia="+mn-ea" w:hAnsi="Arial Narrow" w:cs="Arial"/>
          <w:noProof/>
          <w:color w:val="000000"/>
        </w:rPr>
        <w:t>u se répète, la ressource complè</w:t>
      </w:r>
      <w:r w:rsidRPr="00F702DD">
        <w:rPr>
          <w:rFonts w:ascii="Arial Narrow" w:eastAsia="+mn-ea" w:hAnsi="Arial Narrow" w:cs="Arial"/>
          <w:noProof/>
          <w:color w:val="000000"/>
        </w:rPr>
        <w:t>te un billet d’</w:t>
      </w:r>
      <w:r w:rsidR="00E742FE" w:rsidRPr="00F702DD">
        <w:rPr>
          <w:rFonts w:ascii="Arial Narrow" w:eastAsia="+mn-ea" w:hAnsi="Arial Narrow" w:cs="Arial"/>
          <w:noProof/>
          <w:color w:val="000000"/>
        </w:rPr>
        <w:t>amélior</w:t>
      </w:r>
      <w:r w:rsidR="006511F8">
        <w:rPr>
          <w:rFonts w:ascii="Arial Narrow" w:eastAsia="+mn-ea" w:hAnsi="Arial Narrow" w:cs="Arial"/>
          <w:noProof/>
          <w:color w:val="000000"/>
        </w:rPr>
        <w:t>a</w:t>
      </w:r>
      <w:r w:rsidR="00E742FE" w:rsidRPr="00F702DD">
        <w:rPr>
          <w:rFonts w:ascii="Arial Narrow" w:eastAsia="+mn-ea" w:hAnsi="Arial Narrow" w:cs="Arial"/>
          <w:noProof/>
          <w:color w:val="000000"/>
        </w:rPr>
        <w:t xml:space="preserve">tion et </w:t>
      </w:r>
      <w:r w:rsidR="00812120">
        <w:rPr>
          <w:rFonts w:ascii="Arial Narrow" w:eastAsia="+mn-ea" w:hAnsi="Arial Narrow" w:cs="Arial"/>
          <w:b/>
          <w:color w:val="000000"/>
        </w:rPr>
        <w:t xml:space="preserve">l’achemine </w:t>
      </w:r>
      <w:r w:rsidR="008E3C7B" w:rsidRPr="00F702DD">
        <w:rPr>
          <w:rFonts w:ascii="Arial Narrow" w:eastAsia="+mn-ea" w:hAnsi="Arial Narrow" w:cs="Arial"/>
          <w:b/>
          <w:color w:val="000000"/>
        </w:rPr>
        <w:t>vi</w:t>
      </w:r>
      <w:r w:rsidR="00812120">
        <w:rPr>
          <w:rFonts w:ascii="Arial Narrow" w:eastAsia="+mn-ea" w:hAnsi="Arial Narrow" w:cs="Arial"/>
          <w:b/>
          <w:color w:val="000000"/>
        </w:rPr>
        <w:t>a</w:t>
      </w:r>
      <w:r w:rsidR="008E3C7B" w:rsidRPr="00F702DD">
        <w:rPr>
          <w:rFonts w:ascii="Arial Narrow" w:eastAsia="+mn-ea" w:hAnsi="Arial Narrow" w:cs="Arial"/>
          <w:b/>
          <w:color w:val="000000"/>
        </w:rPr>
        <w:t xml:space="preserve"> l’adresse courriel</w:t>
      </w:r>
      <w:r w:rsidR="00812120">
        <w:rPr>
          <w:rFonts w:ascii="Arial Narrow" w:eastAsia="+mn-ea" w:hAnsi="Arial Narrow" w:cs="Arial"/>
          <w:b/>
          <w:color w:val="000000"/>
        </w:rPr>
        <w:t xml:space="preserve"> </w:t>
      </w:r>
      <w:proofErr w:type="gramStart"/>
      <w:r w:rsidR="00812120">
        <w:rPr>
          <w:rFonts w:ascii="Arial Narrow" w:eastAsia="+mn-ea" w:hAnsi="Arial Narrow" w:cs="Arial"/>
          <w:b/>
          <w:color w:val="000000"/>
        </w:rPr>
        <w:t>suivante</w:t>
      </w:r>
      <w:r w:rsidR="008E3C7B" w:rsidRPr="00F702DD">
        <w:rPr>
          <w:rFonts w:ascii="Arial Narrow" w:eastAsia="+mn-ea" w:hAnsi="Arial Narrow" w:cs="Arial"/>
          <w:color w:val="000000"/>
        </w:rPr>
        <w:t>:</w:t>
      </w:r>
      <w:proofErr w:type="gramEnd"/>
      <w:r w:rsidR="008E3C7B" w:rsidRPr="00F702DD">
        <w:rPr>
          <w:rFonts w:ascii="Arial Narrow" w:eastAsia="+mn-ea" w:hAnsi="Arial Narrow" w:cs="Arial"/>
          <w:color w:val="000000"/>
        </w:rPr>
        <w:t xml:space="preserve"> </w:t>
      </w:r>
      <w:hyperlink r:id="rId12" w:history="1">
        <w:r w:rsidR="008E3C7B" w:rsidRPr="00F702DD">
          <w:rPr>
            <w:rFonts w:ascii="Arial Narrow" w:eastAsia="+mn-ea" w:hAnsi="Arial Narrow" w:cs="Arial"/>
            <w:color w:val="0070C0"/>
          </w:rPr>
          <w:t>ecarts.qualites.rirtf.cisssgaspesie@ssss.gouv.qc.ca</w:t>
        </w:r>
      </w:hyperlink>
      <w:r w:rsidR="00DE4D2C" w:rsidRPr="00F702DD">
        <w:rPr>
          <w:rFonts w:ascii="Arial Narrow" w:hAnsi="Arial Narrow" w:cs="Arial"/>
          <w:b/>
        </w:rPr>
        <w:t xml:space="preserve"> </w:t>
      </w:r>
      <w:r w:rsidR="00DE4D2C" w:rsidRPr="00F702DD">
        <w:rPr>
          <w:rFonts w:ascii="Arial Narrow" w:hAnsi="Arial Narrow" w:cs="Arial"/>
        </w:rPr>
        <w:t xml:space="preserve">ou </w:t>
      </w:r>
      <w:r w:rsidR="00DE4D2C" w:rsidRPr="00F702DD">
        <w:rPr>
          <w:rFonts w:ascii="Arial Narrow" w:hAnsi="Arial Narrow" w:cs="Arial"/>
          <w:b/>
        </w:rPr>
        <w:t>en personne</w:t>
      </w:r>
      <w:r w:rsidR="00DE4D2C" w:rsidRPr="00F702DD">
        <w:rPr>
          <w:rFonts w:ascii="Arial Narrow" w:hAnsi="Arial Narrow" w:cs="Arial"/>
        </w:rPr>
        <w:t xml:space="preserve"> au point de service de votre secteur. </w:t>
      </w:r>
      <w:r w:rsidR="00DE4D2C" w:rsidRPr="00F04A98">
        <w:rPr>
          <w:rFonts w:ascii="Arial Narrow" w:hAnsi="Arial Narrow" w:cs="Arial"/>
          <w:b/>
        </w:rPr>
        <w:t xml:space="preserve">Assurez-vous que le document soit placé dans une enveloppe </w:t>
      </w:r>
      <w:r w:rsidR="00812120" w:rsidRPr="00F04A98">
        <w:rPr>
          <w:rFonts w:ascii="Arial Narrow" w:hAnsi="Arial Narrow" w:cs="Arial"/>
          <w:b/>
        </w:rPr>
        <w:t>confidentielle</w:t>
      </w:r>
      <w:r w:rsidR="00DE4D2C" w:rsidRPr="00F04A98">
        <w:rPr>
          <w:rFonts w:ascii="Arial Narrow" w:hAnsi="Arial Narrow" w:cs="Arial"/>
          <w:b/>
        </w:rPr>
        <w:t xml:space="preserve"> </w:t>
      </w:r>
      <w:r w:rsidR="00812120" w:rsidRPr="00F04A98">
        <w:rPr>
          <w:rFonts w:ascii="Arial Narrow" w:eastAsiaTheme="minorEastAsia" w:hAnsi="Arial Narrow" w:cs="Arial"/>
          <w:b/>
        </w:rPr>
        <w:t>adressée</w:t>
      </w:r>
      <w:r w:rsidR="006511F8" w:rsidRPr="00F04A98">
        <w:rPr>
          <w:rFonts w:ascii="Arial Narrow" w:eastAsiaTheme="minorEastAsia" w:hAnsi="Arial Narrow" w:cs="Arial"/>
          <w:b/>
        </w:rPr>
        <w:t xml:space="preserve"> au conseiller ou conseillère cadre à la qualité des milieux de vie, direction de la DQEPE </w:t>
      </w:r>
      <w:r w:rsidR="006511F8" w:rsidRPr="006511F8">
        <w:rPr>
          <w:rFonts w:ascii="Arial Narrow" w:eastAsiaTheme="minorEastAsia" w:hAnsi="Arial Narrow" w:cs="Arial"/>
        </w:rPr>
        <w:t>qui est en fonction au moment d’adresser la demande. Veuillez-vous référer à la fiche « personnel de l’établissement ayant des liens avec les ressources intermédiaires et ressource de type familiale (RI-RTF) inclus da</w:t>
      </w:r>
      <w:r w:rsidR="006511F8">
        <w:rPr>
          <w:rFonts w:ascii="Arial Narrow" w:eastAsiaTheme="minorEastAsia" w:hAnsi="Arial Narrow" w:cs="Arial"/>
        </w:rPr>
        <w:t xml:space="preserve">ns votre pochette ressource.  </w:t>
      </w:r>
      <w:r w:rsidR="00B0239F" w:rsidRPr="00160D6E">
        <w:rPr>
          <w:rFonts w:ascii="Arial Narrow" w:eastAsiaTheme="minorEastAsia" w:hAnsi="Arial Narrow" w:cs="Arial"/>
          <w:color w:val="FF0000"/>
        </w:rPr>
        <w:t xml:space="preserve">* </w:t>
      </w:r>
      <w:r w:rsidR="00B0239F" w:rsidRPr="00E018B9">
        <w:rPr>
          <w:rFonts w:ascii="Arial" w:eastAsia="Times New Roman" w:hAnsi="Arial" w:cs="Arial"/>
          <w:b/>
          <w:color w:val="FF0000"/>
          <w:sz w:val="20"/>
          <w:szCs w:val="20"/>
          <w:lang w:val="fr-CA" w:eastAsia="fr-CA"/>
        </w:rPr>
        <w:t>Dans le but de préserver la confidentialité de la démarche, la ressource est invitée à s’adresser à son association, plutôt qu’à un intervenant de l’établissement, si elle requiert de l’aide pour compléter le formulaire.</w:t>
      </w:r>
      <w:r w:rsidR="00B0239F" w:rsidRPr="00160D6E">
        <w:rPr>
          <w:rFonts w:ascii="Arial" w:eastAsia="Times New Roman" w:hAnsi="Arial" w:cs="Arial"/>
          <w:color w:val="FF0000"/>
          <w:sz w:val="20"/>
          <w:szCs w:val="20"/>
          <w:lang w:val="fr-CA" w:eastAsia="fr-CA"/>
        </w:rPr>
        <w:t xml:space="preserve"> </w:t>
      </w:r>
      <w:r w:rsidR="006511F8">
        <w:rPr>
          <w:rFonts w:ascii="Arial Narrow" w:eastAsiaTheme="minorEastAsia" w:hAnsi="Arial Narrow" w:cs="Arial"/>
        </w:rPr>
        <w:t xml:space="preserve"> </w:t>
      </w:r>
    </w:p>
    <w:p w14:paraId="632965E5" w14:textId="77777777" w:rsidR="00B0239F" w:rsidRDefault="00B0239F" w:rsidP="00B0239F">
      <w:pPr>
        <w:pStyle w:val="Paragraphedeliste"/>
        <w:spacing w:before="100" w:beforeAutospacing="1" w:after="100" w:afterAutospacing="1"/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</w:pPr>
    </w:p>
    <w:p w14:paraId="44F10A8E" w14:textId="77777777" w:rsidR="00B0239F" w:rsidRDefault="00B0239F" w:rsidP="00B0239F">
      <w:pPr>
        <w:pStyle w:val="Paragraphedeliste"/>
        <w:spacing w:before="100" w:beforeAutospacing="1" w:after="100" w:afterAutospacing="1"/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</w:pPr>
    </w:p>
    <w:p w14:paraId="1561E35F" w14:textId="77777777" w:rsidR="00B0239F" w:rsidRDefault="00B0239F" w:rsidP="00B0239F">
      <w:pPr>
        <w:pStyle w:val="Paragraphedeliste"/>
        <w:spacing w:before="100" w:beforeAutospacing="1" w:after="100" w:afterAutospacing="1"/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</w:pPr>
    </w:p>
    <w:p w14:paraId="62A21EA5" w14:textId="77777777" w:rsidR="00B0239F" w:rsidRDefault="00B0239F" w:rsidP="00B0239F">
      <w:pPr>
        <w:pStyle w:val="Paragraphedeliste"/>
        <w:spacing w:before="100" w:beforeAutospacing="1" w:after="100" w:afterAutospacing="1"/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</w:pPr>
    </w:p>
    <w:p w14:paraId="10EFE9DD" w14:textId="77777777" w:rsidR="00B0239F" w:rsidRDefault="00B0239F" w:rsidP="00B0239F">
      <w:pPr>
        <w:pStyle w:val="Paragraphedeliste"/>
        <w:spacing w:before="100" w:beforeAutospacing="1" w:after="100" w:afterAutospacing="1"/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</w:pPr>
    </w:p>
    <w:p w14:paraId="0B1DE9AC" w14:textId="77777777" w:rsidR="00B0239F" w:rsidRDefault="00B0239F" w:rsidP="00B0239F">
      <w:pPr>
        <w:pStyle w:val="Paragraphedeliste"/>
        <w:spacing w:before="100" w:beforeAutospacing="1" w:after="100" w:afterAutospacing="1"/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</w:pPr>
    </w:p>
    <w:p w14:paraId="535803E9" w14:textId="77777777" w:rsidR="00B0239F" w:rsidRDefault="00B0239F" w:rsidP="00B0239F">
      <w:pPr>
        <w:pStyle w:val="Paragraphedeliste"/>
        <w:spacing w:before="100" w:beforeAutospacing="1" w:after="100" w:afterAutospacing="1"/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</w:pPr>
    </w:p>
    <w:p w14:paraId="3BD9FF16" w14:textId="77777777" w:rsidR="00B0239F" w:rsidRDefault="00B0239F" w:rsidP="00B0239F">
      <w:pPr>
        <w:pStyle w:val="Paragraphedeliste"/>
        <w:spacing w:before="100" w:beforeAutospacing="1" w:after="100" w:afterAutospacing="1"/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</w:pPr>
    </w:p>
    <w:p w14:paraId="29D38592" w14:textId="77777777" w:rsidR="00B0239F" w:rsidRDefault="00B0239F" w:rsidP="00B0239F">
      <w:pPr>
        <w:pStyle w:val="Paragraphedeliste"/>
        <w:spacing w:before="100" w:beforeAutospacing="1" w:after="100" w:afterAutospacing="1"/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</w:pPr>
    </w:p>
    <w:p w14:paraId="1C0B28E4" w14:textId="02950453" w:rsidR="00AB0C0D" w:rsidRPr="006511F8" w:rsidRDefault="006E52B7" w:rsidP="006511F8">
      <w:pPr>
        <w:pStyle w:val="Paragraphedeliste"/>
        <w:numPr>
          <w:ilvl w:val="0"/>
          <w:numId w:val="12"/>
        </w:numPr>
        <w:spacing w:before="100" w:beforeAutospacing="1" w:after="100" w:afterAutospacing="1"/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</w:pPr>
      <w:r w:rsidRPr="00F702DD"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  <w:t>Est-ce que</w:t>
      </w:r>
      <w:r w:rsidR="00F702DD"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  <w:t xml:space="preserve"> la déclaration du</w:t>
      </w:r>
      <w:r w:rsidR="002A4BED" w:rsidRPr="00F702DD"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  <w:t xml:space="preserve"> billet d’amélioration a</w:t>
      </w:r>
      <w:r w:rsidRPr="00F702DD"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  <w:t xml:space="preserve"> été complétée par le responsable de la ressource ?</w:t>
      </w:r>
    </w:p>
    <w:p w14:paraId="732C78F5" w14:textId="77777777" w:rsidR="00AB0C0D" w:rsidRPr="00812120" w:rsidRDefault="00C22CEF" w:rsidP="00812120">
      <w:pPr>
        <w:pStyle w:val="Paragraphedeliste"/>
        <w:spacing w:before="100" w:beforeAutospacing="1" w:after="100" w:afterAutospacing="1"/>
        <w:ind w:left="789" w:firstLine="651"/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</w:pPr>
      <w:sdt>
        <w:sdtPr>
          <w:rPr>
            <w:rFonts w:ascii="Arial Narrow" w:eastAsia="Times New Roman" w:hAnsi="Arial Narrow" w:cs="Arial"/>
            <w:color w:val="000000"/>
            <w:sz w:val="22"/>
            <w:szCs w:val="22"/>
            <w:lang w:val="fr-CA" w:eastAsia="fr-CA"/>
          </w:rPr>
          <w:id w:val="-1395350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324964721" w:edGrp="everyone"/>
          <w:r w:rsidR="00262CD0">
            <w:rPr>
              <w:rFonts w:ascii="MS Gothic" w:eastAsia="MS Gothic" w:hAnsi="MS Gothic" w:cs="Arial" w:hint="eastAsia"/>
              <w:color w:val="000000"/>
              <w:sz w:val="22"/>
              <w:szCs w:val="22"/>
              <w:lang w:val="fr-CA" w:eastAsia="fr-CA"/>
            </w:rPr>
            <w:t>☐</w:t>
          </w:r>
          <w:permEnd w:id="1324964721"/>
        </w:sdtContent>
      </w:sdt>
      <w:r w:rsidR="00AB0C0D" w:rsidRPr="00F702DD"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  <w:t xml:space="preserve">Oui </w:t>
      </w:r>
    </w:p>
    <w:p w14:paraId="27E774F8" w14:textId="0A5478D4" w:rsidR="002A4BED" w:rsidRPr="00B0239F" w:rsidRDefault="00AB0C0D" w:rsidP="00B0239F">
      <w:pPr>
        <w:pStyle w:val="Paragraphedeliste"/>
        <w:spacing w:before="100" w:beforeAutospacing="1" w:after="100" w:afterAutospacing="1"/>
        <w:ind w:left="1442" w:hanging="653"/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</w:pPr>
      <w:r w:rsidRPr="00F702DD"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  <w:tab/>
      </w:r>
      <w:sdt>
        <w:sdtPr>
          <w:rPr>
            <w:rFonts w:ascii="Arial Narrow" w:eastAsia="Times New Roman" w:hAnsi="Arial Narrow" w:cs="Arial"/>
            <w:color w:val="000000"/>
            <w:sz w:val="22"/>
            <w:szCs w:val="22"/>
            <w:lang w:val="fr-CA" w:eastAsia="fr-CA"/>
          </w:rPr>
          <w:id w:val="1149164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842028331" w:edGrp="everyone"/>
          <w:r w:rsidR="00262CD0">
            <w:rPr>
              <w:rFonts w:ascii="MS Gothic" w:eastAsia="MS Gothic" w:hAnsi="MS Gothic" w:cs="Arial" w:hint="eastAsia"/>
              <w:color w:val="000000"/>
              <w:sz w:val="22"/>
              <w:szCs w:val="22"/>
              <w:lang w:val="fr-CA" w:eastAsia="fr-CA"/>
            </w:rPr>
            <w:t>☐</w:t>
          </w:r>
          <w:permEnd w:id="1842028331"/>
        </w:sdtContent>
      </w:sdt>
      <w:r w:rsidRPr="00F702DD"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  <w:t xml:space="preserve">Non, </w:t>
      </w:r>
      <w:r w:rsidR="002A4BED" w:rsidRPr="00F702DD"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  <w:t>*</w:t>
      </w:r>
      <w:r w:rsidR="006E52B7" w:rsidRPr="00F702DD"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  <w:t>Si non, indiquez le nom de cette personne ainsi que le lien avec la ress</w:t>
      </w:r>
      <w:r w:rsidR="006E52B7" w:rsidRPr="00B0239F"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  <w:t>ource.</w:t>
      </w:r>
      <w:r w:rsidR="00812120" w:rsidRPr="00B0239F"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  <w:br/>
      </w:r>
    </w:p>
    <w:p w14:paraId="757F0D7B" w14:textId="77777777" w:rsidR="00AB0C0D" w:rsidRPr="006511F8" w:rsidRDefault="002A4BED" w:rsidP="006511F8">
      <w:pPr>
        <w:pStyle w:val="Paragraphedeliste"/>
        <w:spacing w:before="100" w:beforeAutospacing="1" w:after="100" w:afterAutospacing="1"/>
        <w:ind w:left="1440"/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</w:pPr>
      <w:r w:rsidRPr="00F702DD"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  <w:t>**</w:t>
      </w:r>
      <w:r w:rsidR="006E52B7" w:rsidRPr="00F702DD"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  <w:t>En apposant sa signature, le ou la responsable confirme qu’il ou elle est en accord avec les informations de la présente demande de relocalisation.</w:t>
      </w:r>
      <w:r w:rsidR="006511F8"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  <w:br/>
      </w:r>
    </w:p>
    <w:p w14:paraId="26351B26" w14:textId="77777777" w:rsidR="00AB0C0D" w:rsidRPr="006511F8" w:rsidRDefault="006E52B7" w:rsidP="006511F8">
      <w:pPr>
        <w:pStyle w:val="Paragraphedeliste"/>
        <w:numPr>
          <w:ilvl w:val="0"/>
          <w:numId w:val="12"/>
        </w:numPr>
        <w:spacing w:before="100" w:beforeAutospacing="1" w:after="100" w:afterAutospacing="1"/>
        <w:rPr>
          <w:rFonts w:ascii="Arial Narrow" w:eastAsia="Times New Roman" w:hAnsi="Arial Narrow" w:cs="Arial"/>
          <w:color w:val="000000"/>
          <w:sz w:val="10"/>
          <w:szCs w:val="22"/>
          <w:lang w:val="fr-CA" w:eastAsia="fr-CA"/>
        </w:rPr>
      </w:pPr>
      <w:r w:rsidRPr="00F702DD"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  <w:t>Veuillez indiquer le moyen de communication que vous préférez pour recevoir la réponse concernant votre demande.</w:t>
      </w:r>
      <w:r w:rsidR="006511F8"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  <w:br/>
      </w:r>
    </w:p>
    <w:p w14:paraId="5E5F5732" w14:textId="77777777" w:rsidR="00AB0C0D" w:rsidRPr="00F702DD" w:rsidRDefault="00C22CEF" w:rsidP="00AB0C0D">
      <w:pPr>
        <w:pStyle w:val="Paragraphedeliste"/>
        <w:spacing w:before="100" w:beforeAutospacing="1" w:after="100" w:afterAutospacing="1"/>
        <w:ind w:left="1440"/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</w:pPr>
      <w:sdt>
        <w:sdtPr>
          <w:rPr>
            <w:rFonts w:ascii="Arial Narrow" w:eastAsia="Times New Roman" w:hAnsi="Arial Narrow" w:cs="Arial"/>
            <w:color w:val="000000"/>
            <w:sz w:val="22"/>
            <w:szCs w:val="22"/>
            <w:lang w:val="fr-CA" w:eastAsia="fr-CA"/>
          </w:rPr>
          <w:id w:val="249631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CD0">
            <w:rPr>
              <w:rFonts w:ascii="MS Gothic" w:eastAsia="MS Gothic" w:hAnsi="MS Gothic" w:cs="Arial" w:hint="eastAsia"/>
              <w:color w:val="000000"/>
              <w:sz w:val="22"/>
              <w:szCs w:val="22"/>
              <w:lang w:val="fr-CA" w:eastAsia="fr-CA"/>
            </w:rPr>
            <w:t>☐</w:t>
          </w:r>
        </w:sdtContent>
      </w:sdt>
      <w:r w:rsidR="00AB0C0D" w:rsidRPr="00F702DD"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  <w:t xml:space="preserve">Courriel, indiquer l’adresse : </w:t>
      </w:r>
      <w:permStart w:id="623471713" w:edGrp="everyone"/>
      <w:r w:rsidR="00262CD0"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  <w:t xml:space="preserve">   </w:t>
      </w:r>
      <w:permEnd w:id="623471713"/>
    </w:p>
    <w:p w14:paraId="0AA10391" w14:textId="77777777" w:rsidR="006E52B7" w:rsidRPr="006511F8" w:rsidRDefault="00C22CEF" w:rsidP="006511F8">
      <w:pPr>
        <w:pStyle w:val="Paragraphedeliste"/>
        <w:spacing w:before="100" w:beforeAutospacing="1" w:after="100" w:afterAutospacing="1"/>
        <w:ind w:left="1440"/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</w:pPr>
      <w:sdt>
        <w:sdtPr>
          <w:rPr>
            <w:rFonts w:ascii="Arial Narrow" w:eastAsia="Times New Roman" w:hAnsi="Arial Narrow" w:cs="Arial"/>
            <w:color w:val="000000"/>
            <w:sz w:val="22"/>
            <w:szCs w:val="22"/>
            <w:lang w:val="fr-CA" w:eastAsia="fr-CA"/>
          </w:rPr>
          <w:id w:val="-710335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CD0">
            <w:rPr>
              <w:rFonts w:ascii="MS Gothic" w:eastAsia="MS Gothic" w:hAnsi="MS Gothic" w:cs="Arial" w:hint="eastAsia"/>
              <w:color w:val="000000"/>
              <w:sz w:val="22"/>
              <w:szCs w:val="22"/>
              <w:lang w:val="fr-CA" w:eastAsia="fr-CA"/>
            </w:rPr>
            <w:t>☐</w:t>
          </w:r>
        </w:sdtContent>
      </w:sdt>
      <w:r w:rsidR="00AB0C0D" w:rsidRPr="00F702DD"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  <w:t>Courrier, indiquer l’adress</w:t>
      </w:r>
      <w:r w:rsidR="00812120"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  <w:t>e :</w:t>
      </w:r>
      <w:permStart w:id="16272962" w:edGrp="everyone"/>
      <w:r w:rsidR="00262CD0">
        <w:rPr>
          <w:rFonts w:ascii="Arial Narrow" w:eastAsia="Times New Roman" w:hAnsi="Arial Narrow" w:cs="Arial"/>
          <w:color w:val="000000"/>
          <w:sz w:val="22"/>
          <w:szCs w:val="22"/>
          <w:lang w:val="fr-CA" w:eastAsia="fr-CA"/>
        </w:rPr>
        <w:t xml:space="preserve">   </w:t>
      </w:r>
      <w:permEnd w:id="16272962"/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600" w:firstRow="0" w:lastRow="0" w:firstColumn="0" w:lastColumn="0" w:noHBand="1" w:noVBand="1"/>
      </w:tblPr>
      <w:tblGrid>
        <w:gridCol w:w="2783"/>
        <w:gridCol w:w="5411"/>
      </w:tblGrid>
      <w:tr w:rsidR="002A4BED" w:rsidRPr="008935E5" w14:paraId="77DEFF6E" w14:textId="77777777" w:rsidTr="006E605D">
        <w:tc>
          <w:tcPr>
            <w:tcW w:w="3397" w:type="dxa"/>
          </w:tcPr>
          <w:p w14:paraId="5E128274" w14:textId="77777777" w:rsidR="002A4BED" w:rsidRPr="006511F8" w:rsidRDefault="002A4BED" w:rsidP="002A4BED">
            <w:pPr>
              <w:pStyle w:val="tiquettes"/>
              <w:rPr>
                <w:rFonts w:ascii="Arial Narrow" w:hAnsi="Arial Narrow" w:cs="Arial"/>
                <w:szCs w:val="24"/>
              </w:rPr>
            </w:pPr>
            <w:r w:rsidRPr="006511F8">
              <w:rPr>
                <w:rFonts w:ascii="Arial Narrow" w:hAnsi="Arial Narrow" w:cs="Arial"/>
                <w:szCs w:val="24"/>
              </w:rPr>
              <w:t xml:space="preserve">Nom de  la </w:t>
            </w:r>
            <w:r w:rsidR="008701D5" w:rsidRPr="006511F8">
              <w:rPr>
                <w:rFonts w:ascii="Arial Narrow" w:hAnsi="Arial Narrow" w:cs="Arial"/>
                <w:szCs w:val="24"/>
              </w:rPr>
              <w:t>personne ayant complété</w:t>
            </w:r>
            <w:r w:rsidR="00812120">
              <w:rPr>
                <w:rFonts w:ascii="Arial Narrow" w:hAnsi="Arial Narrow" w:cs="Arial"/>
                <w:szCs w:val="24"/>
              </w:rPr>
              <w:t>e</w:t>
            </w:r>
            <w:r w:rsidR="008701D5" w:rsidRPr="006511F8">
              <w:rPr>
                <w:rFonts w:ascii="Arial Narrow" w:hAnsi="Arial Narrow" w:cs="Arial"/>
                <w:szCs w:val="24"/>
              </w:rPr>
              <w:t xml:space="preserve"> l</w:t>
            </w:r>
            <w:r w:rsidR="00F702DD" w:rsidRPr="006511F8">
              <w:rPr>
                <w:rFonts w:ascii="Arial Narrow" w:hAnsi="Arial Narrow" w:cs="Arial"/>
                <w:szCs w:val="24"/>
              </w:rPr>
              <w:t xml:space="preserve">a déclaration du </w:t>
            </w:r>
            <w:r w:rsidRPr="006511F8">
              <w:rPr>
                <w:rFonts w:ascii="Arial Narrow" w:hAnsi="Arial Narrow" w:cs="Arial"/>
                <w:szCs w:val="24"/>
              </w:rPr>
              <w:t xml:space="preserve"> billet d’amélioration</w:t>
            </w:r>
          </w:p>
        </w:tc>
        <w:tc>
          <w:tcPr>
            <w:tcW w:w="7347" w:type="dxa"/>
            <w:shd w:val="clear" w:color="auto" w:fill="FFFFFF" w:themeFill="background1"/>
          </w:tcPr>
          <w:p w14:paraId="07237F80" w14:textId="77777777" w:rsidR="002A4BED" w:rsidRPr="008935E5" w:rsidRDefault="00262CD0" w:rsidP="006E605D">
            <w:pPr>
              <w:rPr>
                <w:rFonts w:ascii="Arial Narrow" w:hAnsi="Arial Narrow" w:cs="Arial"/>
                <w:sz w:val="24"/>
                <w:szCs w:val="24"/>
              </w:rPr>
            </w:pPr>
            <w:permStart w:id="1998480016" w:edGrp="everyone"/>
            <w:r>
              <w:rPr>
                <w:rFonts w:ascii="Arial Narrow" w:hAnsi="Arial Narrow" w:cs="Arial"/>
                <w:sz w:val="24"/>
                <w:szCs w:val="24"/>
              </w:rPr>
              <w:t xml:space="preserve">   </w:t>
            </w:r>
            <w:permEnd w:id="1998480016"/>
          </w:p>
        </w:tc>
      </w:tr>
      <w:tr w:rsidR="006E52B7" w:rsidRPr="008935E5" w14:paraId="476A757A" w14:textId="77777777" w:rsidTr="006E605D">
        <w:tc>
          <w:tcPr>
            <w:tcW w:w="3397" w:type="dxa"/>
          </w:tcPr>
          <w:p w14:paraId="40FA0610" w14:textId="77777777" w:rsidR="006E52B7" w:rsidRPr="006511F8" w:rsidRDefault="006E52B7" w:rsidP="002A4BED">
            <w:pPr>
              <w:pStyle w:val="tiquettes"/>
              <w:rPr>
                <w:rFonts w:ascii="Arial Narrow" w:hAnsi="Arial Narrow" w:cs="Arial"/>
                <w:szCs w:val="24"/>
              </w:rPr>
            </w:pPr>
            <w:r w:rsidRPr="006511F8">
              <w:rPr>
                <w:rFonts w:ascii="Arial Narrow" w:hAnsi="Arial Narrow" w:cs="Arial"/>
                <w:szCs w:val="24"/>
              </w:rPr>
              <w:t xml:space="preserve">Signature </w:t>
            </w:r>
            <w:r w:rsidR="00F702DD" w:rsidRPr="006511F8">
              <w:rPr>
                <w:rFonts w:ascii="Arial Narrow" w:hAnsi="Arial Narrow" w:cs="Arial"/>
                <w:szCs w:val="24"/>
              </w:rPr>
              <w:t>de la personne ayant complété</w:t>
            </w:r>
            <w:r w:rsidR="00812120">
              <w:rPr>
                <w:rFonts w:ascii="Arial Narrow" w:hAnsi="Arial Narrow" w:cs="Arial"/>
                <w:szCs w:val="24"/>
              </w:rPr>
              <w:t>e</w:t>
            </w:r>
            <w:r w:rsidR="00F702DD" w:rsidRPr="006511F8">
              <w:rPr>
                <w:rFonts w:ascii="Arial Narrow" w:hAnsi="Arial Narrow" w:cs="Arial"/>
                <w:szCs w:val="24"/>
              </w:rPr>
              <w:t xml:space="preserve"> la déclaration du </w:t>
            </w:r>
            <w:r w:rsidRPr="006511F8">
              <w:rPr>
                <w:rFonts w:ascii="Arial Narrow" w:hAnsi="Arial Narrow" w:cs="Arial"/>
                <w:szCs w:val="24"/>
              </w:rPr>
              <w:t xml:space="preserve"> </w:t>
            </w:r>
            <w:r w:rsidR="002A4BED" w:rsidRPr="006511F8">
              <w:rPr>
                <w:rFonts w:ascii="Arial Narrow" w:hAnsi="Arial Narrow" w:cs="Arial"/>
                <w:szCs w:val="24"/>
              </w:rPr>
              <w:t xml:space="preserve">billet d’amélioration </w:t>
            </w:r>
          </w:p>
        </w:tc>
        <w:tc>
          <w:tcPr>
            <w:tcW w:w="7347" w:type="dxa"/>
            <w:shd w:val="clear" w:color="auto" w:fill="FFFFFF" w:themeFill="background1"/>
          </w:tcPr>
          <w:p w14:paraId="52C76B41" w14:textId="77777777" w:rsidR="006E52B7" w:rsidRPr="008935E5" w:rsidRDefault="00262CD0" w:rsidP="006E605D">
            <w:pPr>
              <w:rPr>
                <w:rFonts w:ascii="Arial Narrow" w:hAnsi="Arial Narrow" w:cs="Arial"/>
                <w:sz w:val="24"/>
                <w:szCs w:val="24"/>
              </w:rPr>
            </w:pPr>
            <w:permStart w:id="1059396424" w:edGrp="everyone"/>
            <w:r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permEnd w:id="1059396424"/>
          </w:p>
        </w:tc>
      </w:tr>
      <w:tr w:rsidR="006E52B7" w:rsidRPr="008935E5" w14:paraId="4E88193B" w14:textId="77777777" w:rsidTr="006E605D">
        <w:tc>
          <w:tcPr>
            <w:tcW w:w="3397" w:type="dxa"/>
          </w:tcPr>
          <w:p w14:paraId="5A29B37E" w14:textId="77777777" w:rsidR="006E52B7" w:rsidRPr="006511F8" w:rsidRDefault="006E52B7" w:rsidP="006E605D">
            <w:pPr>
              <w:pStyle w:val="tiquettes"/>
              <w:rPr>
                <w:rFonts w:ascii="Arial Narrow" w:hAnsi="Arial Narrow" w:cs="Arial"/>
                <w:szCs w:val="24"/>
              </w:rPr>
            </w:pPr>
            <w:r w:rsidRPr="006511F8">
              <w:rPr>
                <w:rFonts w:ascii="Arial Narrow" w:hAnsi="Arial Narrow" w:cs="Arial"/>
                <w:szCs w:val="24"/>
              </w:rPr>
              <w:t>Date (AAAA-MM-JJ)    </w:t>
            </w:r>
          </w:p>
        </w:tc>
        <w:tc>
          <w:tcPr>
            <w:tcW w:w="7347" w:type="dxa"/>
            <w:shd w:val="clear" w:color="auto" w:fill="FFFFFF" w:themeFill="background1"/>
          </w:tcPr>
          <w:p w14:paraId="0CD7D160" w14:textId="77777777" w:rsidR="006E52B7" w:rsidRPr="008935E5" w:rsidRDefault="00262CD0" w:rsidP="006E605D">
            <w:pPr>
              <w:rPr>
                <w:rFonts w:ascii="Arial Narrow" w:hAnsi="Arial Narrow" w:cs="Arial"/>
                <w:sz w:val="24"/>
                <w:szCs w:val="24"/>
              </w:rPr>
            </w:pPr>
            <w:permStart w:id="1597189615" w:edGrp="everyone"/>
            <w:r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permEnd w:id="1597189615"/>
          </w:p>
        </w:tc>
      </w:tr>
    </w:tbl>
    <w:p w14:paraId="563CBF9A" w14:textId="77777777" w:rsidR="006E52B7" w:rsidRPr="008935E5" w:rsidRDefault="006E52B7" w:rsidP="006E52B7">
      <w:pPr>
        <w:rPr>
          <w:rFonts w:ascii="Arial Narrow" w:hAnsi="Arial Narrow"/>
          <w:sz w:val="24"/>
          <w:szCs w:val="24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600" w:firstRow="0" w:lastRow="0" w:firstColumn="0" w:lastColumn="0" w:noHBand="1" w:noVBand="1"/>
      </w:tblPr>
      <w:tblGrid>
        <w:gridCol w:w="2759"/>
        <w:gridCol w:w="5435"/>
      </w:tblGrid>
      <w:tr w:rsidR="002A4BED" w:rsidRPr="008935E5" w14:paraId="0E6DE8ED" w14:textId="77777777" w:rsidTr="006E605D">
        <w:tc>
          <w:tcPr>
            <w:tcW w:w="3397" w:type="dxa"/>
          </w:tcPr>
          <w:p w14:paraId="738F689C" w14:textId="77777777" w:rsidR="002A4BED" w:rsidRPr="006511F8" w:rsidRDefault="00812120" w:rsidP="002A4BED">
            <w:pPr>
              <w:pStyle w:val="tiquettes"/>
              <w:rPr>
                <w:rFonts w:ascii="Arial Narrow" w:hAnsi="Arial Narrow" w:cs="Arial"/>
                <w:szCs w:val="24"/>
              </w:rPr>
            </w:pPr>
            <w:r>
              <w:rPr>
                <w:rFonts w:ascii="Arial Narrow" w:hAnsi="Arial Narrow" w:cs="Arial"/>
                <w:szCs w:val="24"/>
              </w:rPr>
              <w:t>Nom</w:t>
            </w:r>
            <w:r w:rsidR="002A4BED" w:rsidRPr="006511F8">
              <w:rPr>
                <w:rFonts w:ascii="Arial Narrow" w:hAnsi="Arial Narrow" w:cs="Arial"/>
                <w:szCs w:val="24"/>
              </w:rPr>
              <w:t xml:space="preserve"> du responsable de la ressource  </w:t>
            </w:r>
          </w:p>
        </w:tc>
        <w:tc>
          <w:tcPr>
            <w:tcW w:w="7347" w:type="dxa"/>
            <w:shd w:val="clear" w:color="auto" w:fill="FFFFFF" w:themeFill="background1"/>
          </w:tcPr>
          <w:p w14:paraId="5FAD1790" w14:textId="77777777" w:rsidR="002A4BED" w:rsidRPr="008935E5" w:rsidRDefault="00262CD0" w:rsidP="006E605D">
            <w:pPr>
              <w:rPr>
                <w:rFonts w:ascii="Arial Narrow" w:hAnsi="Arial Narrow" w:cs="Arial"/>
                <w:sz w:val="24"/>
                <w:szCs w:val="24"/>
              </w:rPr>
            </w:pPr>
            <w:permStart w:id="1767900529" w:edGrp="everyone"/>
            <w:r>
              <w:rPr>
                <w:rFonts w:ascii="Arial Narrow" w:hAnsi="Arial Narrow" w:cs="Arial"/>
                <w:sz w:val="24"/>
                <w:szCs w:val="24"/>
              </w:rPr>
              <w:t xml:space="preserve">   </w:t>
            </w:r>
            <w:permEnd w:id="1767900529"/>
          </w:p>
        </w:tc>
      </w:tr>
      <w:tr w:rsidR="002A4BED" w:rsidRPr="008935E5" w14:paraId="79027755" w14:textId="77777777" w:rsidTr="006E605D">
        <w:tc>
          <w:tcPr>
            <w:tcW w:w="3397" w:type="dxa"/>
          </w:tcPr>
          <w:p w14:paraId="298D7802" w14:textId="77777777" w:rsidR="002A4BED" w:rsidRPr="006511F8" w:rsidRDefault="002A4BED" w:rsidP="002A4BED">
            <w:pPr>
              <w:pStyle w:val="tiquettes"/>
              <w:rPr>
                <w:rFonts w:ascii="Arial Narrow" w:hAnsi="Arial Narrow" w:cs="Arial"/>
                <w:szCs w:val="24"/>
              </w:rPr>
            </w:pPr>
            <w:r w:rsidRPr="006511F8">
              <w:rPr>
                <w:rFonts w:ascii="Arial Narrow" w:hAnsi="Arial Narrow" w:cs="Arial"/>
                <w:szCs w:val="24"/>
              </w:rPr>
              <w:t xml:space="preserve">Signature du responsable de la ressource  </w:t>
            </w:r>
          </w:p>
        </w:tc>
        <w:tc>
          <w:tcPr>
            <w:tcW w:w="7347" w:type="dxa"/>
            <w:shd w:val="clear" w:color="auto" w:fill="FFFFFF" w:themeFill="background1"/>
          </w:tcPr>
          <w:p w14:paraId="3341A923" w14:textId="77777777" w:rsidR="002A4BED" w:rsidRPr="008935E5" w:rsidRDefault="00262CD0" w:rsidP="006E605D">
            <w:pPr>
              <w:rPr>
                <w:rFonts w:ascii="Arial Narrow" w:hAnsi="Arial Narrow" w:cs="Arial"/>
                <w:sz w:val="24"/>
                <w:szCs w:val="24"/>
              </w:rPr>
            </w:pPr>
            <w:permStart w:id="1102596265" w:edGrp="everyone"/>
            <w:r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permEnd w:id="1102596265"/>
          </w:p>
        </w:tc>
      </w:tr>
      <w:tr w:rsidR="002A4BED" w:rsidRPr="008935E5" w14:paraId="379F7E7E" w14:textId="77777777" w:rsidTr="006E605D">
        <w:tc>
          <w:tcPr>
            <w:tcW w:w="3397" w:type="dxa"/>
          </w:tcPr>
          <w:p w14:paraId="6EA8ECFD" w14:textId="77777777" w:rsidR="002A4BED" w:rsidRPr="006511F8" w:rsidRDefault="002A4BED" w:rsidP="006E605D">
            <w:pPr>
              <w:pStyle w:val="tiquettes"/>
              <w:rPr>
                <w:rFonts w:ascii="Arial Narrow" w:hAnsi="Arial Narrow" w:cs="Arial"/>
                <w:szCs w:val="24"/>
              </w:rPr>
            </w:pPr>
            <w:r w:rsidRPr="006511F8">
              <w:rPr>
                <w:rFonts w:ascii="Arial Narrow" w:hAnsi="Arial Narrow" w:cs="Arial"/>
                <w:szCs w:val="24"/>
              </w:rPr>
              <w:t>Date (AAAA-MM-JJ)    </w:t>
            </w:r>
          </w:p>
        </w:tc>
        <w:tc>
          <w:tcPr>
            <w:tcW w:w="7347" w:type="dxa"/>
            <w:shd w:val="clear" w:color="auto" w:fill="FFFFFF" w:themeFill="background1"/>
          </w:tcPr>
          <w:p w14:paraId="6198A284" w14:textId="77777777" w:rsidR="002A4BED" w:rsidRPr="008935E5" w:rsidRDefault="00262CD0" w:rsidP="006E605D">
            <w:pPr>
              <w:rPr>
                <w:rFonts w:ascii="Arial Narrow" w:hAnsi="Arial Narrow" w:cs="Arial"/>
                <w:sz w:val="24"/>
                <w:szCs w:val="24"/>
              </w:rPr>
            </w:pPr>
            <w:permStart w:id="483424257" w:edGrp="everyone"/>
            <w:r>
              <w:rPr>
                <w:rFonts w:ascii="Arial Narrow" w:hAnsi="Arial Narrow" w:cs="Arial"/>
                <w:sz w:val="24"/>
                <w:szCs w:val="24"/>
              </w:rPr>
              <w:t xml:space="preserve">   </w:t>
            </w:r>
            <w:permEnd w:id="483424257"/>
          </w:p>
        </w:tc>
      </w:tr>
    </w:tbl>
    <w:p w14:paraId="7CC467C2" w14:textId="77777777" w:rsidR="00E742FE" w:rsidRDefault="00812120" w:rsidP="00812120">
      <w:pPr>
        <w:tabs>
          <w:tab w:val="left" w:pos="3342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E742FE" w:rsidSect="00352429">
      <w:headerReference w:type="default" r:id="rId13"/>
      <w:footerReference w:type="default" r:id="rId14"/>
      <w:pgSz w:w="11906" w:h="16838" w:code="9"/>
      <w:pgMar w:top="510" w:right="1440" w:bottom="357" w:left="2262" w:header="864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DE281" w14:textId="77777777" w:rsidR="00C22CEF" w:rsidRDefault="00C22CEF" w:rsidP="001A0130">
      <w:pPr>
        <w:spacing w:after="0" w:line="240" w:lineRule="auto"/>
      </w:pPr>
      <w:r>
        <w:separator/>
      </w:r>
    </w:p>
  </w:endnote>
  <w:endnote w:type="continuationSeparator" w:id="0">
    <w:p w14:paraId="76339B14" w14:textId="77777777" w:rsidR="00C22CEF" w:rsidRDefault="00C22CEF" w:rsidP="001A0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ulim">
    <w:altName w:val="굴림"/>
    <w:panose1 w:val="020B0600000101010101"/>
    <w:charset w:val="81"/>
    <w:family w:val="roman"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-ExtG">
    <w:panose1 w:val="02010609060101010101"/>
    <w:charset w:val="86"/>
    <w:family w:val="modern"/>
    <w:pitch w:val="fixed"/>
    <w:sig w:usb0="00000003" w:usb1="0A0E0000" w:usb2="0000001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6ADC2" w14:textId="77777777" w:rsidR="006511F8" w:rsidRPr="006511F8" w:rsidRDefault="006511F8" w:rsidP="006511F8">
    <w:pPr>
      <w:pStyle w:val="Pieddepage"/>
      <w:rPr>
        <w:rFonts w:ascii="Arial Narrow" w:hAnsi="Arial Narrow"/>
        <w:sz w:val="16"/>
      </w:rPr>
    </w:pPr>
    <w:r w:rsidRPr="006511F8">
      <w:rPr>
        <w:rFonts w:ascii="Arial Narrow" w:hAnsi="Arial Narrow"/>
        <w:sz w:val="16"/>
      </w:rPr>
      <w:t>Direction qualité, évaluation, performance et éthique</w:t>
    </w:r>
    <w:r w:rsidR="00812120">
      <w:rPr>
        <w:rFonts w:ascii="Arial Narrow" w:hAnsi="Arial Narrow"/>
        <w:sz w:val="16"/>
      </w:rPr>
      <w:t xml:space="preserve"> </w:t>
    </w:r>
    <w:r w:rsidRPr="006511F8">
      <w:rPr>
        <w:rFonts w:ascii="Arial Narrow" w:hAnsi="Arial Narrow"/>
        <w:sz w:val="16"/>
      </w:rPr>
      <w:t>- Affaires juridique</w:t>
    </w:r>
    <w:r w:rsidR="00812120">
      <w:rPr>
        <w:rFonts w:ascii="Arial Narrow" w:hAnsi="Arial Narrow"/>
        <w:sz w:val="16"/>
      </w:rPr>
      <w:t>s</w:t>
    </w:r>
  </w:p>
  <w:p w14:paraId="2574B9DA" w14:textId="77777777" w:rsidR="006511F8" w:rsidRPr="006511F8" w:rsidRDefault="006511F8" w:rsidP="006511F8">
    <w:pPr>
      <w:pStyle w:val="Pieddepage"/>
      <w:rPr>
        <w:rFonts w:ascii="Arial Narrow" w:hAnsi="Arial Narrow"/>
        <w:sz w:val="16"/>
        <w:szCs w:val="16"/>
      </w:rPr>
    </w:pPr>
    <w:r w:rsidRPr="006511F8">
      <w:rPr>
        <w:rFonts w:ascii="Arial Narrow" w:hAnsi="Arial Narrow"/>
        <w:sz w:val="16"/>
      </w:rPr>
      <w:t xml:space="preserve">Service contrôle de la qualité RI-RTF hébergement. Août 2025, </w:t>
    </w:r>
    <w:r w:rsidRPr="006511F8">
      <w:rPr>
        <w:rFonts w:ascii="Arial Narrow" w:hAnsi="Arial Narrow"/>
        <w:sz w:val="16"/>
        <w:szCs w:val="16"/>
      </w:rPr>
      <w:t>version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AFC3B" w14:textId="77777777" w:rsidR="00C22CEF" w:rsidRDefault="00C22CEF" w:rsidP="001A0130">
      <w:pPr>
        <w:spacing w:after="0" w:line="240" w:lineRule="auto"/>
      </w:pPr>
      <w:r>
        <w:separator/>
      </w:r>
    </w:p>
  </w:footnote>
  <w:footnote w:type="continuationSeparator" w:id="0">
    <w:p w14:paraId="4D4BC621" w14:textId="77777777" w:rsidR="00C22CEF" w:rsidRDefault="00C22CEF" w:rsidP="001A0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66E10" w14:textId="60720946" w:rsidR="00352429" w:rsidRPr="006511F8" w:rsidRDefault="004E10FD" w:rsidP="00352429">
    <w:pPr>
      <w:pStyle w:val="En-tte"/>
      <w:rPr>
        <w:rFonts w:ascii="SimSun-ExtG" w:eastAsia="SimSun-ExtG" w:hAnsi="SimSun-ExtG"/>
        <w:color w:val="FFFFFF" w:themeColor="background1"/>
        <w:sz w:val="16"/>
        <w:szCs w:val="18"/>
      </w:rPr>
    </w:pPr>
    <w:r w:rsidRPr="006511F8">
      <w:rPr>
        <w:rFonts w:ascii="SimSun-ExtG" w:eastAsia="SimSun-ExtG" w:hAnsi="SimSun-ExtG"/>
        <w:noProof/>
        <w:color w:val="FF0000"/>
        <w:sz w:val="16"/>
        <w:szCs w:val="18"/>
        <w:lang w:val="fr-CA" w:eastAsia="fr-CA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3EBD7CF" wp14:editId="3B25EA3A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486650" cy="10781030"/>
              <wp:effectExtent l="57150" t="114300" r="57150" b="8890"/>
              <wp:wrapNone/>
              <wp:docPr id="26" name="Groupe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86650" cy="10781030"/>
                        <a:chOff x="193889" y="2283904"/>
                        <a:chExt cx="7534084" cy="10901289"/>
                      </a:xfrm>
                    </wpg:grpSpPr>
                    <wps:wsp>
                      <wps:cNvPr id="3" name="Rectangle 3">
                        <a:extLst>
                          <a:ext uri="{FF2B5EF4-FFF2-40B4-BE49-F238E27FC236}">
                            <a16:creationId xmlns:a16="http://schemas.microsoft.com/office/drawing/2014/main" id="{4FB03EB0-31AC-464A-A4CF-52AA945A224D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193889" y="4102927"/>
                          <a:ext cx="7534084" cy="9082266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2" name="Image 2">
                          <a:extLst>
                            <a:ext uri="{FF2B5EF4-FFF2-40B4-BE49-F238E27FC236}">
                              <a16:creationId xmlns:a16="http://schemas.microsoft.com/office/drawing/2014/main" id="{8DB9600B-F413-4EE7-81CF-84636C2F9AAE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89723" y="2283904"/>
                          <a:ext cx="7343434" cy="1896522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 w="88900" cap="sq">
                          <a:solidFill>
                            <a:srgbClr val="FFFFFF"/>
                          </a:solidFill>
                          <a:miter lim="800000"/>
                        </a:ln>
                        <a:effectLst>
                          <a:outerShdw blurRad="55000" dist="18000" dir="5400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  <a:scene3d>
                          <a:camera prst="orthographicFront"/>
                          <a:lightRig rig="twoPt" dir="t">
                            <a:rot lat="0" lon="0" rev="7200000"/>
                          </a:lightRig>
                        </a:scene3d>
                        <a:sp3d>
                          <a:bevelT w="25400" h="19050"/>
                          <a:contourClr>
                            <a:srgbClr val="FFFFFF"/>
                          </a:contourClr>
                        </a:sp3d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AA5AD52" id="Groupe 26" o:spid="_x0000_s1026" alt="&quot;&quot;" style="position:absolute;margin-left:0;margin-top:0;width:589.5pt;height:848.9pt;z-index:-251657216;mso-position-horizontal:left;mso-position-horizontal-relative:page;mso-position-vertical:top;mso-position-vertical-relative:page;mso-width-relative:margin;mso-height-relative:margin" coordorigin="1938,22839" coordsize="75340,1090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">
              <v:rect id="Rectangle 3" o:spid="_x0000_s1027" alt="&quot;&quot;" style="position:absolute;left:1938;top:41029;width:75341;height:90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" fillcolor="#f2f2f2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8" type="#_x0000_t75" alt="&quot;&quot;" style="position:absolute;left:2897;top:22839;width:73434;height:1896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" filled="t" fillcolor="#ededed" stroked="t" strokecolor="white" strokeweight="7pt">
                <v:stroke endcap="square"/>
                <v:imagedata r:id="rId2" o:title=""/>
                <v:shadow on="t" color="black" opacity="26214f" origin="-.5,-.5" offset="0,.5mm"/>
              </v:shape>
              <w10:wrap anchorx="page" anchory="page"/>
            </v:group>
          </w:pict>
        </mc:Fallback>
      </mc:AlternateContent>
    </w:r>
    <w:r w:rsidR="00352429" w:rsidRPr="00352429">
      <w:rPr>
        <w:rFonts w:ascii="SimSun-ExtG" w:eastAsia="SimSun-ExtG" w:hAnsi="SimSun-ExtG" w:cs="Tahoma"/>
        <w:b/>
        <w:noProof/>
        <w:color w:val="FFFFFF" w:themeColor="background1"/>
        <w:sz w:val="32"/>
        <w:szCs w:val="32"/>
        <w:lang w:val="fr-CA" w:eastAsia="fr-CA"/>
      </w:rPr>
      <w:drawing>
        <wp:anchor distT="0" distB="0" distL="114300" distR="114300" simplePos="0" relativeHeight="251661312" behindDoc="0" locked="0" layoutInCell="1" allowOverlap="1" wp14:anchorId="7EB1E74A" wp14:editId="0A02ED55">
          <wp:simplePos x="0" y="0"/>
          <wp:positionH relativeFrom="column">
            <wp:posOffset>-1198352</wp:posOffset>
          </wp:positionH>
          <wp:positionV relativeFrom="paragraph">
            <wp:posOffset>-345440</wp:posOffset>
          </wp:positionV>
          <wp:extent cx="1524000" cy="603250"/>
          <wp:effectExtent l="0" t="0" r="0" b="635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cisss blanc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60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2429">
      <w:rPr>
        <w:rFonts w:ascii="SimSun-ExtG" w:eastAsia="SimSun-ExtG" w:hAnsi="SimSun-ExtG"/>
        <w:color w:val="FFFFFF" w:themeColor="background1"/>
        <w:sz w:val="16"/>
      </w:rPr>
      <w:br/>
    </w:r>
    <w:r w:rsidR="00352429">
      <w:rPr>
        <w:rFonts w:ascii="SimSun-ExtG" w:eastAsia="SimSun-ExtG" w:hAnsi="SimSun-ExtG"/>
        <w:color w:val="FFFFFF" w:themeColor="background1"/>
        <w:sz w:val="16"/>
      </w:rPr>
      <w:br/>
    </w:r>
    <w:r w:rsidR="00352429" w:rsidRPr="006511F8">
      <w:rPr>
        <w:rFonts w:ascii="SimSun-ExtG" w:eastAsia="SimSun-ExtG" w:hAnsi="SimSun-ExtG"/>
        <w:color w:val="FFFFFF" w:themeColor="background1"/>
        <w:sz w:val="16"/>
        <w:szCs w:val="18"/>
      </w:rPr>
      <w:t>Direction qualit</w:t>
    </w:r>
    <w:r w:rsidR="00352429" w:rsidRPr="006511F8">
      <w:rPr>
        <w:rFonts w:ascii="Calibri" w:eastAsia="SimSun-ExtG" w:hAnsi="Calibri" w:cs="Calibri"/>
        <w:color w:val="FFFFFF" w:themeColor="background1"/>
        <w:sz w:val="16"/>
        <w:szCs w:val="18"/>
      </w:rPr>
      <w:t>é</w:t>
    </w:r>
    <w:r w:rsidR="00352429" w:rsidRPr="006511F8">
      <w:rPr>
        <w:rFonts w:ascii="SimSun-ExtG" w:eastAsia="SimSun-ExtG" w:hAnsi="SimSun-ExtG"/>
        <w:color w:val="FFFFFF" w:themeColor="background1"/>
        <w:sz w:val="16"/>
        <w:szCs w:val="18"/>
      </w:rPr>
      <w:t xml:space="preserve">, </w:t>
    </w:r>
    <w:r w:rsidR="00352429" w:rsidRPr="006511F8">
      <w:rPr>
        <w:rFonts w:ascii="Calibri" w:eastAsia="SimSun-ExtG" w:hAnsi="Calibri" w:cs="Calibri"/>
        <w:color w:val="FFFFFF" w:themeColor="background1"/>
        <w:sz w:val="16"/>
        <w:szCs w:val="18"/>
      </w:rPr>
      <w:t>é</w:t>
    </w:r>
    <w:r w:rsidR="00352429" w:rsidRPr="006511F8">
      <w:rPr>
        <w:rFonts w:ascii="SimSun-ExtG" w:eastAsia="SimSun-ExtG" w:hAnsi="SimSun-ExtG"/>
        <w:color w:val="FFFFFF" w:themeColor="background1"/>
        <w:sz w:val="16"/>
        <w:szCs w:val="18"/>
      </w:rPr>
      <w:t>valuation, performance</w:t>
    </w:r>
  </w:p>
  <w:p w14:paraId="7FD91BDF" w14:textId="77777777" w:rsidR="004F49F1" w:rsidRPr="006511F8" w:rsidRDefault="00352429" w:rsidP="00352429">
    <w:pPr>
      <w:pStyle w:val="En-tte"/>
      <w:rPr>
        <w:rFonts w:ascii="Arial Narrow" w:eastAsia="SimSun-ExtG" w:hAnsi="Arial Narrow"/>
        <w:color w:val="FF0000"/>
        <w:sz w:val="16"/>
        <w:szCs w:val="18"/>
      </w:rPr>
    </w:pPr>
    <w:r w:rsidRPr="006511F8">
      <w:rPr>
        <w:rFonts w:ascii="Arial Narrow" w:eastAsia="SimSun-ExtG" w:hAnsi="Arial Narrow"/>
        <w:color w:val="FFFFFF" w:themeColor="background1"/>
        <w:sz w:val="16"/>
        <w:szCs w:val="18"/>
      </w:rPr>
      <w:t xml:space="preserve">et </w:t>
    </w:r>
    <w:r w:rsidRPr="006511F8">
      <w:rPr>
        <w:rFonts w:ascii="Arial Narrow" w:eastAsia="SimSun-ExtG" w:hAnsi="Arial Narrow" w:cs="Calibri"/>
        <w:color w:val="FFFFFF" w:themeColor="background1"/>
        <w:sz w:val="16"/>
        <w:szCs w:val="18"/>
      </w:rPr>
      <w:t>é</w:t>
    </w:r>
    <w:r w:rsidRPr="006511F8">
      <w:rPr>
        <w:rFonts w:ascii="Arial Narrow" w:eastAsia="SimSun-ExtG" w:hAnsi="Arial Narrow"/>
        <w:color w:val="FFFFFF" w:themeColor="background1"/>
        <w:sz w:val="16"/>
        <w:szCs w:val="18"/>
      </w:rPr>
      <w:t>thique | Affaires juridiques</w:t>
    </w:r>
    <w:r w:rsidRPr="006511F8">
      <w:rPr>
        <w:rFonts w:ascii="Arial Narrow" w:eastAsia="SimSun-ExtG" w:hAnsi="Arial Narrow"/>
        <w:noProof/>
        <w:color w:val="FFFFFF" w:themeColor="background1"/>
        <w:sz w:val="16"/>
        <w:szCs w:val="18"/>
        <w:lang w:val="fr-CA" w:eastAsia="fr-CA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3486C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432106"/>
    <w:multiLevelType w:val="hybridMultilevel"/>
    <w:tmpl w:val="5624FF94"/>
    <w:lvl w:ilvl="0" w:tplc="DAB2697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56336"/>
    <w:multiLevelType w:val="hybridMultilevel"/>
    <w:tmpl w:val="4E16246A"/>
    <w:lvl w:ilvl="0" w:tplc="3438C6D4">
      <w:numFmt w:val="bullet"/>
      <w:lvlText w:val="-"/>
      <w:lvlJc w:val="left"/>
      <w:pPr>
        <w:ind w:left="720" w:hanging="360"/>
      </w:pPr>
      <w:rPr>
        <w:rFonts w:ascii="Arial Narrow" w:eastAsia="+mn-ea" w:hAnsi="Arial Narrow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5796D"/>
    <w:multiLevelType w:val="hybridMultilevel"/>
    <w:tmpl w:val="D78CC968"/>
    <w:lvl w:ilvl="0" w:tplc="DAB26976">
      <w:start w:val="1"/>
      <w:numFmt w:val="bullet"/>
      <w:lvlText w:val=""/>
      <w:lvlJc w:val="left"/>
      <w:pPr>
        <w:ind w:left="789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4" w15:restartNumberingAfterBreak="0">
    <w:nsid w:val="388868D5"/>
    <w:multiLevelType w:val="hybridMultilevel"/>
    <w:tmpl w:val="E5188ED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86C37"/>
    <w:multiLevelType w:val="hybridMultilevel"/>
    <w:tmpl w:val="1550035E"/>
    <w:lvl w:ilvl="0" w:tplc="DAB2697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09105F"/>
    <w:multiLevelType w:val="hybridMultilevel"/>
    <w:tmpl w:val="94A27E2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257271"/>
    <w:multiLevelType w:val="hybridMultilevel"/>
    <w:tmpl w:val="6DD03332"/>
    <w:lvl w:ilvl="0" w:tplc="0C0C000F">
      <w:start w:val="1"/>
      <w:numFmt w:val="decimal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7C4639"/>
    <w:multiLevelType w:val="hybridMultilevel"/>
    <w:tmpl w:val="345E526C"/>
    <w:lvl w:ilvl="0" w:tplc="D234B2CE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color w:val="000000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C31469"/>
    <w:multiLevelType w:val="hybridMultilevel"/>
    <w:tmpl w:val="FD925CC8"/>
    <w:lvl w:ilvl="0" w:tplc="DAB2697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9782832"/>
    <w:multiLevelType w:val="hybridMultilevel"/>
    <w:tmpl w:val="40404720"/>
    <w:lvl w:ilvl="0" w:tplc="8F008E72">
      <w:start w:val="10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2477F3"/>
    <w:multiLevelType w:val="hybridMultilevel"/>
    <w:tmpl w:val="01821CA6"/>
    <w:lvl w:ilvl="0" w:tplc="0C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BF5682"/>
    <w:multiLevelType w:val="hybridMultilevel"/>
    <w:tmpl w:val="E968E81A"/>
    <w:lvl w:ilvl="0" w:tplc="59F454F8">
      <w:start w:val="10"/>
      <w:numFmt w:val="bullet"/>
      <w:lvlText w:val="-"/>
      <w:lvlJc w:val="left"/>
      <w:pPr>
        <w:ind w:left="720" w:hanging="360"/>
      </w:pPr>
      <w:rPr>
        <w:rFonts w:ascii="Arial" w:eastAsia="+mn-ea" w:hAnsi="Arial" w:cs="Arial" w:hint="default"/>
        <w:color w:val="00000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7C6AFB"/>
    <w:multiLevelType w:val="hybridMultilevel"/>
    <w:tmpl w:val="26E6C440"/>
    <w:lvl w:ilvl="0" w:tplc="79120B62">
      <w:start w:val="1"/>
      <w:numFmt w:val="decimal"/>
      <w:pStyle w:val="Listenumros"/>
      <w:lvlText w:val="%1."/>
      <w:lvlJc w:val="left"/>
      <w:pPr>
        <w:tabs>
          <w:tab w:val="num" w:pos="720"/>
        </w:tabs>
        <w:ind w:left="720" w:hanging="360"/>
      </w:pPr>
    </w:lvl>
    <w:lvl w:ilvl="1" w:tplc="798ED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6ED9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344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E40F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701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400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EF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E2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9E7E35"/>
    <w:multiLevelType w:val="hybridMultilevel"/>
    <w:tmpl w:val="6444E910"/>
    <w:lvl w:ilvl="0" w:tplc="79B6D0F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026C32"/>
    <w:multiLevelType w:val="hybridMultilevel"/>
    <w:tmpl w:val="23108AC0"/>
    <w:lvl w:ilvl="0" w:tplc="0C0C000F">
      <w:start w:val="1"/>
      <w:numFmt w:val="decimal"/>
      <w:lvlText w:val="%1."/>
      <w:lvlJc w:val="left"/>
      <w:pPr>
        <w:ind w:left="1778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721317">
    <w:abstractNumId w:val="13"/>
  </w:num>
  <w:num w:numId="2" w16cid:durableId="874466443">
    <w:abstractNumId w:val="0"/>
  </w:num>
  <w:num w:numId="3" w16cid:durableId="1351836159">
    <w:abstractNumId w:val="9"/>
  </w:num>
  <w:num w:numId="4" w16cid:durableId="1836724355">
    <w:abstractNumId w:val="7"/>
  </w:num>
  <w:num w:numId="5" w16cid:durableId="1760250750">
    <w:abstractNumId w:val="5"/>
  </w:num>
  <w:num w:numId="6" w16cid:durableId="1507476175">
    <w:abstractNumId w:val="6"/>
  </w:num>
  <w:num w:numId="7" w16cid:durableId="716049653">
    <w:abstractNumId w:val="15"/>
  </w:num>
  <w:num w:numId="8" w16cid:durableId="2103914314">
    <w:abstractNumId w:val="4"/>
  </w:num>
  <w:num w:numId="9" w16cid:durableId="2047946621">
    <w:abstractNumId w:val="11"/>
  </w:num>
  <w:num w:numId="10" w16cid:durableId="2060668396">
    <w:abstractNumId w:val="3"/>
  </w:num>
  <w:num w:numId="11" w16cid:durableId="1335956253">
    <w:abstractNumId w:val="1"/>
  </w:num>
  <w:num w:numId="12" w16cid:durableId="101846607">
    <w:abstractNumId w:val="10"/>
  </w:num>
  <w:num w:numId="13" w16cid:durableId="1507013293">
    <w:abstractNumId w:val="14"/>
  </w:num>
  <w:num w:numId="14" w16cid:durableId="226302690">
    <w:abstractNumId w:val="12"/>
  </w:num>
  <w:num w:numId="15" w16cid:durableId="1662004276">
    <w:abstractNumId w:val="8"/>
  </w:num>
  <w:num w:numId="16" w16cid:durableId="979992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readOnly" w:enforcement="1" w:cryptProviderType="rsaAES" w:cryptAlgorithmClass="hash" w:cryptAlgorithmType="typeAny" w:cryptAlgorithmSid="14" w:cryptSpinCount="100000" w:hash="L/86aj+2KyJvY0M0TpjLJTkZ/dm4xkW4+p5e500+qSVZd6jv4QWepb9pS7kNGJIhDwumtTMQAGPiBTUvVu5TSg==" w:salt="knP/c4yro+AyQ+qjsrNru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Q1MLAwMjIAUpYWRko6SsGpxcWZ+XkgBaa1AFmRMl0sAAAA"/>
  </w:docVars>
  <w:rsids>
    <w:rsidRoot w:val="008E3C7B"/>
    <w:rsid w:val="00066ED3"/>
    <w:rsid w:val="000A2DC5"/>
    <w:rsid w:val="000C2513"/>
    <w:rsid w:val="000E2936"/>
    <w:rsid w:val="001A0130"/>
    <w:rsid w:val="00232876"/>
    <w:rsid w:val="00240EFB"/>
    <w:rsid w:val="00246882"/>
    <w:rsid w:val="00246CCB"/>
    <w:rsid w:val="00262CD0"/>
    <w:rsid w:val="00267116"/>
    <w:rsid w:val="002A296D"/>
    <w:rsid w:val="002A4BED"/>
    <w:rsid w:val="002C0C9E"/>
    <w:rsid w:val="002C62F3"/>
    <w:rsid w:val="002C68F1"/>
    <w:rsid w:val="002F33AE"/>
    <w:rsid w:val="002F58E0"/>
    <w:rsid w:val="003256FD"/>
    <w:rsid w:val="00352429"/>
    <w:rsid w:val="00355DEE"/>
    <w:rsid w:val="003604CD"/>
    <w:rsid w:val="003B49EC"/>
    <w:rsid w:val="003D55FB"/>
    <w:rsid w:val="003D6962"/>
    <w:rsid w:val="003E0FE7"/>
    <w:rsid w:val="003F4C4A"/>
    <w:rsid w:val="003F5910"/>
    <w:rsid w:val="00402433"/>
    <w:rsid w:val="00470753"/>
    <w:rsid w:val="00487F94"/>
    <w:rsid w:val="004976AF"/>
    <w:rsid w:val="004B47A9"/>
    <w:rsid w:val="004E10FD"/>
    <w:rsid w:val="004F0368"/>
    <w:rsid w:val="004F49F1"/>
    <w:rsid w:val="00501295"/>
    <w:rsid w:val="00574524"/>
    <w:rsid w:val="00593088"/>
    <w:rsid w:val="00595FED"/>
    <w:rsid w:val="005A20B8"/>
    <w:rsid w:val="005C6381"/>
    <w:rsid w:val="005D0B2A"/>
    <w:rsid w:val="005D346F"/>
    <w:rsid w:val="005E6FA8"/>
    <w:rsid w:val="006511F8"/>
    <w:rsid w:val="006662D2"/>
    <w:rsid w:val="00687CFB"/>
    <w:rsid w:val="00696B6E"/>
    <w:rsid w:val="006A5F0E"/>
    <w:rsid w:val="006C28FD"/>
    <w:rsid w:val="006E52B7"/>
    <w:rsid w:val="006F0A89"/>
    <w:rsid w:val="007256CD"/>
    <w:rsid w:val="00770BBE"/>
    <w:rsid w:val="007718C6"/>
    <w:rsid w:val="00772D3F"/>
    <w:rsid w:val="007751BB"/>
    <w:rsid w:val="007B61BC"/>
    <w:rsid w:val="007C4A13"/>
    <w:rsid w:val="007D228D"/>
    <w:rsid w:val="00803F65"/>
    <w:rsid w:val="008045C5"/>
    <w:rsid w:val="008073FF"/>
    <w:rsid w:val="00812120"/>
    <w:rsid w:val="008272E3"/>
    <w:rsid w:val="008342CC"/>
    <w:rsid w:val="00835F7E"/>
    <w:rsid w:val="00866BB6"/>
    <w:rsid w:val="008701D5"/>
    <w:rsid w:val="00872D54"/>
    <w:rsid w:val="00884DB0"/>
    <w:rsid w:val="008935E5"/>
    <w:rsid w:val="008B36D5"/>
    <w:rsid w:val="008C1E6A"/>
    <w:rsid w:val="008C5BB3"/>
    <w:rsid w:val="008E3C7B"/>
    <w:rsid w:val="0090550D"/>
    <w:rsid w:val="009075D1"/>
    <w:rsid w:val="00931628"/>
    <w:rsid w:val="00954223"/>
    <w:rsid w:val="00955A05"/>
    <w:rsid w:val="00965A40"/>
    <w:rsid w:val="009A4EC6"/>
    <w:rsid w:val="009E16F6"/>
    <w:rsid w:val="009E70CA"/>
    <w:rsid w:val="00A01C1F"/>
    <w:rsid w:val="00A2032D"/>
    <w:rsid w:val="00AB0C0D"/>
    <w:rsid w:val="00AB7B5B"/>
    <w:rsid w:val="00AF1F6A"/>
    <w:rsid w:val="00B0239F"/>
    <w:rsid w:val="00BA66C3"/>
    <w:rsid w:val="00C2018D"/>
    <w:rsid w:val="00C22CEF"/>
    <w:rsid w:val="00C42A74"/>
    <w:rsid w:val="00C77144"/>
    <w:rsid w:val="00CB16D2"/>
    <w:rsid w:val="00CC49AE"/>
    <w:rsid w:val="00CC579B"/>
    <w:rsid w:val="00CD05DC"/>
    <w:rsid w:val="00CD5B0D"/>
    <w:rsid w:val="00D32A66"/>
    <w:rsid w:val="00DB3723"/>
    <w:rsid w:val="00DC1831"/>
    <w:rsid w:val="00DE4D2C"/>
    <w:rsid w:val="00E04F31"/>
    <w:rsid w:val="00E3286D"/>
    <w:rsid w:val="00E413DD"/>
    <w:rsid w:val="00E742FE"/>
    <w:rsid w:val="00F04A98"/>
    <w:rsid w:val="00F207C6"/>
    <w:rsid w:val="00F40180"/>
    <w:rsid w:val="00F53FDC"/>
    <w:rsid w:val="00F65913"/>
    <w:rsid w:val="00F702DD"/>
    <w:rsid w:val="00FA3EB3"/>
    <w:rsid w:val="00FB20F8"/>
    <w:rsid w:val="00FC5304"/>
    <w:rsid w:val="00FD35A6"/>
    <w:rsid w:val="00FD631F"/>
    <w:rsid w:val="00FF3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3A4586"/>
  <w15:chartTrackingRefBased/>
  <w15:docId w15:val="{1C0698F1-A489-4A38-9331-8CB59B64A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5A6"/>
  </w:style>
  <w:style w:type="paragraph" w:styleId="Titre1">
    <w:name w:val="heading 1"/>
    <w:basedOn w:val="Normal"/>
    <w:next w:val="Normal"/>
    <w:link w:val="Titre1Car"/>
    <w:uiPriority w:val="9"/>
    <w:qFormat/>
    <w:rsid w:val="00F53F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B16D2"/>
  </w:style>
  <w:style w:type="paragraph" w:styleId="Pieddepage">
    <w:name w:val="footer"/>
    <w:basedOn w:val="Normal"/>
    <w:link w:val="PieddepageCar"/>
    <w:uiPriority w:val="99"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B16D2"/>
  </w:style>
  <w:style w:type="paragraph" w:styleId="NormalWeb">
    <w:name w:val="Normal (Web)"/>
    <w:basedOn w:val="Normal"/>
    <w:uiPriority w:val="99"/>
    <w:rsid w:val="001A013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1A0130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39"/>
    <w:rsid w:val="00E32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Web"/>
    <w:next w:val="Normal"/>
    <w:link w:val="TitreCar"/>
    <w:uiPriority w:val="10"/>
    <w:qFormat/>
    <w:rsid w:val="00E3286D"/>
    <w:pPr>
      <w:spacing w:before="0" w:beforeAutospacing="0" w:after="0" w:afterAutospacing="0" w:line="560" w:lineRule="exact"/>
    </w:pPr>
    <w:rPr>
      <w:rFonts w:ascii="Constantia" w:eastAsia="Times New Roman" w:hAnsi="Constantia"/>
      <w:b/>
      <w:bCs/>
      <w:color w:val="FFFFFF"/>
      <w:sz w:val="60"/>
      <w:szCs w:val="60"/>
    </w:rPr>
  </w:style>
  <w:style w:type="character" w:customStyle="1" w:styleId="TitreCar">
    <w:name w:val="Titre Car"/>
    <w:basedOn w:val="Policepardfaut"/>
    <w:link w:val="Titre"/>
    <w:uiPriority w:val="10"/>
    <w:rsid w:val="00E3286D"/>
    <w:rPr>
      <w:rFonts w:ascii="Constantia" w:eastAsia="Times New Roman" w:hAnsi="Constantia" w:cs="Times New Roman"/>
      <w:b/>
      <w:bCs/>
      <w:color w:val="FFFFFF"/>
      <w:sz w:val="60"/>
      <w:szCs w:val="60"/>
    </w:rPr>
  </w:style>
  <w:style w:type="character" w:styleId="Textedelespacerserv">
    <w:name w:val="Placeholder Text"/>
    <w:basedOn w:val="Policepardfaut"/>
    <w:uiPriority w:val="99"/>
    <w:semiHidden/>
    <w:rsid w:val="00E3286D"/>
    <w:rPr>
      <w:color w:val="808080"/>
    </w:rPr>
  </w:style>
  <w:style w:type="paragraph" w:styleId="Listenumros">
    <w:name w:val="List Number"/>
    <w:basedOn w:val="Normal"/>
    <w:uiPriority w:val="99"/>
    <w:rsid w:val="004F0368"/>
    <w:pPr>
      <w:numPr>
        <w:numId w:val="1"/>
      </w:numPr>
    </w:pPr>
    <w:rPr>
      <w:sz w:val="18"/>
      <w:lang w:val="en-ZA"/>
    </w:rPr>
  </w:style>
  <w:style w:type="character" w:styleId="Accentuation">
    <w:name w:val="Emphasis"/>
    <w:basedOn w:val="Policepardfaut"/>
    <w:uiPriority w:val="20"/>
    <w:qFormat/>
    <w:rsid w:val="00FA3EB3"/>
    <w:rPr>
      <w:rFonts w:asciiTheme="minorHAnsi" w:hAnsiTheme="minorHAnsi"/>
      <w:b w:val="0"/>
      <w:i w:val="0"/>
      <w:iCs/>
      <w:caps w:val="0"/>
      <w:smallCaps w:val="0"/>
    </w:rPr>
  </w:style>
  <w:style w:type="paragraph" w:customStyle="1" w:styleId="Champ">
    <w:name w:val="Champ"/>
    <w:basedOn w:val="Normal"/>
    <w:qFormat/>
    <w:rsid w:val="00232876"/>
    <w:pPr>
      <w:spacing w:after="0" w:line="216" w:lineRule="auto"/>
    </w:pPr>
    <w:rPr>
      <w:i/>
      <w:sz w:val="16"/>
    </w:rPr>
  </w:style>
  <w:style w:type="paragraph" w:styleId="Signature">
    <w:name w:val="Signature"/>
    <w:basedOn w:val="Normal"/>
    <w:link w:val="SignatureCar"/>
    <w:uiPriority w:val="99"/>
    <w:rsid w:val="00CB16D2"/>
    <w:pPr>
      <w:spacing w:after="0" w:line="240" w:lineRule="auto"/>
      <w:ind w:left="4320"/>
      <w:jc w:val="right"/>
    </w:pPr>
    <w:rPr>
      <w:sz w:val="18"/>
    </w:rPr>
  </w:style>
  <w:style w:type="character" w:customStyle="1" w:styleId="SignatureCar">
    <w:name w:val="Signature Car"/>
    <w:basedOn w:val="Policepardfaut"/>
    <w:link w:val="Signature"/>
    <w:uiPriority w:val="99"/>
    <w:rsid w:val="00CB16D2"/>
    <w:rPr>
      <w:sz w:val="18"/>
    </w:rPr>
  </w:style>
  <w:style w:type="paragraph" w:styleId="Sansinterligne">
    <w:name w:val="No Spacing"/>
    <w:uiPriority w:val="1"/>
    <w:qFormat/>
    <w:rsid w:val="00696B6E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53FDC"/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paragraph" w:customStyle="1" w:styleId="tiquettes">
    <w:name w:val="Étiquettes"/>
    <w:basedOn w:val="Normal"/>
    <w:qFormat/>
    <w:rsid w:val="00FD35A6"/>
    <w:pPr>
      <w:spacing w:after="0"/>
    </w:pPr>
    <w:rPr>
      <w:sz w:val="18"/>
    </w:rPr>
  </w:style>
  <w:style w:type="table" w:customStyle="1" w:styleId="Heuresdouverture">
    <w:name w:val="Heures d’ouverture"/>
    <w:basedOn w:val="TableauNormal"/>
    <w:uiPriority w:val="99"/>
    <w:rsid w:val="00FD35A6"/>
    <w:pPr>
      <w:spacing w:after="0" w:line="240" w:lineRule="auto"/>
    </w:pPr>
    <w:tblPr>
      <w:tblCellMar>
        <w:left w:w="216" w:type="dxa"/>
        <w:right w:w="216" w:type="dxa"/>
      </w:tblCellMar>
    </w:tblPr>
    <w:tcPr>
      <w:vAlign w:val="bottom"/>
    </w:tcPr>
    <w:tblStylePr w:type="firstRow">
      <w:pPr>
        <w:jc w:val="center"/>
      </w:pPr>
      <w:rPr>
        <w:b/>
      </w:rPr>
      <w:tblPr/>
      <w:tcPr>
        <w:vAlign w:val="top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907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75D1"/>
    <w:rPr>
      <w:rFonts w:ascii="Segoe UI" w:hAnsi="Segoe UI" w:cs="Segoe UI"/>
      <w:sz w:val="18"/>
      <w:szCs w:val="18"/>
    </w:rPr>
  </w:style>
  <w:style w:type="table" w:customStyle="1" w:styleId="Grilledutableau1">
    <w:name w:val="Grille du tableau1"/>
    <w:basedOn w:val="TableauNormal"/>
    <w:next w:val="Grilledutableau"/>
    <w:rsid w:val="00DE4D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en">
    <w:name w:val="Hyperlink"/>
    <w:basedOn w:val="Policepardfaut"/>
    <w:uiPriority w:val="99"/>
    <w:semiHidden/>
    <w:unhideWhenUsed/>
    <w:rsid w:val="000A2D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carts.qualites.rirtf.cisssgaspesie@ssss.gouv.qc.c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isss-gaspesie.gouv.qc.ca/ressources-intermediaires-ri-et-ressource-de-type-familial-rtf/rtf-boite-a-outils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scat\AppData\Roaming\Microsoft\Templates\Formulaire%20de%20mise%20&#224;%20jour%20pour%20cabinet%20-%20Sant&#233;.dotx" TargetMode="External"/></Relationships>
</file>

<file path=word/theme/theme1.xml><?xml version="1.0" encoding="utf-8"?>
<a:theme xmlns:a="http://schemas.openxmlformats.org/drawingml/2006/main" name="Business Theme to use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Custom 53">
      <a:majorFont>
        <a:latin typeface="Franklin Gothic Book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CD373B-0576-4E44-A284-0B50CBA69FE3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40BD0A16-934B-4279-8950-868E36F13F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8FD774-1B5E-437E-BA97-7C2A38EA27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0A489A-9285-41C3-9CE8-3D353681C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Formulaire de mise à jour pour cabinet - Santé</Template>
  <TotalTime>19</TotalTime>
  <Pages>3</Pages>
  <Words>825</Words>
  <Characters>4539</Characters>
  <Application>Microsoft Office Word</Application>
  <DocSecurity>8</DocSecurity>
  <Lines>37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Cathie Cassivi</cp:lastModifiedBy>
  <cp:revision>28</cp:revision>
  <dcterms:created xsi:type="dcterms:W3CDTF">2025-08-22T17:33:00Z</dcterms:created>
  <dcterms:modified xsi:type="dcterms:W3CDTF">2026-10-05T15:29:00Z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SIP_Label_6a7d8d5d-78e2-4a62-9fcd-016eb5e4c57c_Enabled">
    <vt:lpwstr>true</vt:lpwstr>
  </property>
  <property fmtid="{D5CDD505-2E9C-101B-9397-08002B2CF9AE}" pid="4" name="MSIP_Label_6a7d8d5d-78e2-4a62-9fcd-016eb5e4c57c_SetDate">
    <vt:lpwstr>2025-09-26T12:33:27Z</vt:lpwstr>
  </property>
  <property fmtid="{D5CDD505-2E9C-101B-9397-08002B2CF9AE}" pid="5" name="MSIP_Label_6a7d8d5d-78e2-4a62-9fcd-016eb5e4c57c_Method">
    <vt:lpwstr>Standard</vt:lpwstr>
  </property>
  <property fmtid="{D5CDD505-2E9C-101B-9397-08002B2CF9AE}" pid="6" name="MSIP_Label_6a7d8d5d-78e2-4a62-9fcd-016eb5e4c57c_Name">
    <vt:lpwstr>Général</vt:lpwstr>
  </property>
  <property fmtid="{D5CDD505-2E9C-101B-9397-08002B2CF9AE}" pid="7" name="MSIP_Label_6a7d8d5d-78e2-4a62-9fcd-016eb5e4c57c_SiteId">
    <vt:lpwstr>06e1fe28-5f8b-4075-bf6c-ae24be1a7992</vt:lpwstr>
  </property>
  <property fmtid="{D5CDD505-2E9C-101B-9397-08002B2CF9AE}" pid="8" name="MSIP_Label_6a7d8d5d-78e2-4a62-9fcd-016eb5e4c57c_ActionId">
    <vt:lpwstr>c2d1aeec-ff95-4226-ae1f-f9d23d75ba34</vt:lpwstr>
  </property>
  <property fmtid="{D5CDD505-2E9C-101B-9397-08002B2CF9AE}" pid="9" name="MSIP_Label_6a7d8d5d-78e2-4a62-9fcd-016eb5e4c57c_ContentBits">
    <vt:lpwstr>0</vt:lpwstr>
  </property>
</Properties>
</file>