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A1754" w14:textId="4750EF59" w:rsidR="00710F3D" w:rsidRPr="00E43A18" w:rsidRDefault="00BA21CE" w:rsidP="001E443B">
      <w:pPr>
        <w:spacing w:after="0" w:line="240" w:lineRule="auto"/>
        <w:jc w:val="center"/>
        <w:rPr>
          <w:rFonts w:ascii="Arial Narrow" w:hAnsi="Arial Narrow" w:cs="Arial"/>
          <w:b/>
          <w:color w:val="FFFFFF" w:themeColor="background1"/>
          <w:sz w:val="36"/>
          <w:szCs w:val="36"/>
        </w:rPr>
      </w:pPr>
      <w:r>
        <w:rPr>
          <w:rFonts w:ascii="Arial Narrow" w:hAnsi="Arial Narrow" w:cs="Arial"/>
          <w:b/>
          <w:color w:val="FFFFFF" w:themeColor="background1"/>
          <w:sz w:val="36"/>
          <w:szCs w:val="36"/>
        </w:rPr>
        <w:t xml:space="preserve">   </w:t>
      </w:r>
      <w:r w:rsidR="00547D94">
        <w:rPr>
          <w:rFonts w:ascii="Arial Narrow" w:hAnsi="Arial Narrow" w:cs="Arial"/>
          <w:b/>
          <w:color w:val="FFFFFF" w:themeColor="background1"/>
          <w:sz w:val="36"/>
          <w:szCs w:val="36"/>
        </w:rPr>
        <w:t xml:space="preserve">    </w:t>
      </w:r>
      <w:r>
        <w:rPr>
          <w:rFonts w:ascii="Arial Narrow" w:hAnsi="Arial Narrow" w:cs="Arial"/>
          <w:b/>
          <w:color w:val="FFFFFF" w:themeColor="background1"/>
          <w:sz w:val="36"/>
          <w:szCs w:val="36"/>
        </w:rPr>
        <w:t xml:space="preserve"> </w:t>
      </w:r>
      <w:r w:rsidR="000A6C6E" w:rsidRPr="003C4C93">
        <w:rPr>
          <w:rFonts w:ascii="Arial Narrow" w:hAnsi="Arial Narrow" w:cs="Arial"/>
          <w:noProof/>
          <w:color w:val="0070C0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25ABC9" wp14:editId="583C4125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5784850" cy="295275"/>
                <wp:effectExtent l="0" t="0" r="2540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BBF459" id="Rectangle 5" o:spid="_x0000_s1026" style="position:absolute;margin-left:404.3pt;margin-top:17.6pt;width:455.5pt;height:23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" fillcolor="#8696b9 [2166]" strokecolor="#52658f [3206]" strokeweight=".5pt">
                <v:fill color2="#6c7fab [2614]" rotate="t" colors="0 #bbc0cd;.5 #a5acbe;1 #939cb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4ADBB3F" w14:textId="77777777" w:rsidR="0065402E" w:rsidRPr="003C4C93" w:rsidRDefault="001674D3" w:rsidP="002C3753">
      <w:pPr>
        <w:jc w:val="center"/>
        <w:rPr>
          <w:rFonts w:ascii="Arial Narrow" w:eastAsia="+mn-ea" w:hAnsi="Arial Narrow" w:cs="Arial"/>
          <w:b/>
          <w:color w:val="000000"/>
          <w:sz w:val="28"/>
          <w:szCs w:val="28"/>
        </w:rPr>
      </w:pPr>
      <w:r w:rsidRPr="003C4C93">
        <w:rPr>
          <w:rFonts w:ascii="Arial Narrow" w:eastAsia="+mn-ea" w:hAnsi="Arial Narrow" w:cs="Arial"/>
          <w:b/>
          <w:color w:val="000000"/>
          <w:sz w:val="28"/>
          <w:szCs w:val="28"/>
        </w:rPr>
        <w:t xml:space="preserve">Section - </w:t>
      </w:r>
      <w:r w:rsidR="000A6C6E" w:rsidRPr="003C4C93">
        <w:rPr>
          <w:rFonts w:ascii="Arial Narrow" w:eastAsia="+mn-ea" w:hAnsi="Arial Narrow" w:cs="Arial"/>
          <w:b/>
          <w:color w:val="000000"/>
          <w:sz w:val="28"/>
          <w:szCs w:val="28"/>
        </w:rPr>
        <w:t xml:space="preserve">Ressource </w:t>
      </w:r>
    </w:p>
    <w:p w14:paraId="37F52F89" w14:textId="343F5BB9" w:rsidR="00710F3D" w:rsidRPr="00917DDE" w:rsidRDefault="00C85591" w:rsidP="00C85591">
      <w:pPr>
        <w:jc w:val="both"/>
        <w:rPr>
          <w:rFonts w:ascii="Arial Narrow" w:hAnsi="Arial Narrow" w:cs="Arial"/>
          <w:b/>
          <w:sz w:val="20"/>
          <w:szCs w:val="20"/>
        </w:rPr>
      </w:pPr>
      <w:r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Important : 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Une fois la partie </w:t>
      </w:r>
      <w:r w:rsidR="00710F3D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>1 –</w:t>
      </w:r>
      <w:r w:rsidR="002C3753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 xml:space="preserve"> </w:t>
      </w:r>
      <w:r w:rsidR="00710F3D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>Ressource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 complétée, </w:t>
      </w:r>
      <w:r w:rsidR="00EE40C8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veuillez </w:t>
      </w:r>
      <w:r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l’acheminer </w:t>
      </w:r>
      <w:r w:rsidR="001D43E7" w:rsidRPr="001D43E7">
        <w:rPr>
          <w:rFonts w:ascii="Arial Narrow" w:eastAsia="+mn-ea" w:hAnsi="Arial Narrow" w:cs="Arial"/>
          <w:b/>
          <w:color w:val="000000"/>
          <w:sz w:val="20"/>
          <w:szCs w:val="20"/>
          <w:u w:val="single"/>
        </w:rPr>
        <w:t xml:space="preserve">par </w:t>
      </w:r>
      <w:r w:rsidR="00710F3D" w:rsidRPr="001D43E7">
        <w:rPr>
          <w:rFonts w:ascii="Arial Narrow" w:eastAsia="+mn-ea" w:hAnsi="Arial Narrow" w:cs="Arial"/>
          <w:b/>
          <w:color w:val="000000"/>
          <w:sz w:val="20"/>
          <w:szCs w:val="20"/>
          <w:u w:val="single"/>
        </w:rPr>
        <w:t>courriel</w:t>
      </w:r>
      <w:r w:rsidR="001D43E7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 à </w:t>
      </w:r>
      <w:r w:rsidR="00C57518">
        <w:rPr>
          <w:rFonts w:ascii="Arial Narrow" w:eastAsia="+mn-ea" w:hAnsi="Arial Narrow" w:cs="Arial"/>
          <w:b/>
          <w:color w:val="000000"/>
          <w:sz w:val="20"/>
          <w:szCs w:val="20"/>
        </w:rPr>
        <w:t>l’adresse suivante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>:</w:t>
      </w:r>
      <w:r w:rsidR="00612634" w:rsidRPr="00917DDE">
        <w:rPr>
          <w:rFonts w:ascii="Arial Narrow" w:hAnsi="Arial Narrow" w:cs="Arial"/>
          <w:b/>
          <w:color w:val="0070C0"/>
          <w:sz w:val="20"/>
          <w:szCs w:val="20"/>
        </w:rPr>
        <w:t xml:space="preserve"> </w:t>
      </w:r>
      <w:hyperlink r:id="rId11" w:history="1">
        <w:r w:rsidR="00917DDE" w:rsidRPr="00917DDE">
          <w:rPr>
            <w:rStyle w:val="Lienhypertexte"/>
            <w:rFonts w:ascii="Arial Narrow" w:hAnsi="Arial Narrow" w:cs="Arial"/>
            <w:b/>
            <w:sz w:val="20"/>
            <w:szCs w:val="20"/>
          </w:rPr>
          <w:t>placement.rirtf.cisssgaspesie@ssss.gouv.qc.ca</w:t>
        </w:r>
      </w:hyperlink>
      <w:r w:rsidR="00917DDE" w:rsidRPr="00917DDE">
        <w:rPr>
          <w:rFonts w:ascii="Arial Narrow" w:hAnsi="Arial Narrow" w:cs="Arial"/>
          <w:b/>
          <w:color w:val="0070C0"/>
          <w:sz w:val="20"/>
          <w:szCs w:val="20"/>
        </w:rPr>
        <w:t xml:space="preserve"> 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ou </w:t>
      </w:r>
      <w:r w:rsidR="001D43E7" w:rsidRPr="001D43E7">
        <w:rPr>
          <w:rFonts w:ascii="Arial Narrow" w:hAnsi="Arial Narrow" w:cs="Arial"/>
          <w:b/>
          <w:sz w:val="20"/>
          <w:szCs w:val="20"/>
          <w:u w:val="single"/>
        </w:rPr>
        <w:t>en personne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au point de service de votre secteur</w:t>
      </w:r>
      <w:r w:rsidR="001D43E7">
        <w:rPr>
          <w:rFonts w:ascii="Arial Narrow" w:hAnsi="Arial Narrow" w:cs="Arial"/>
          <w:b/>
          <w:sz w:val="20"/>
          <w:szCs w:val="20"/>
        </w:rPr>
        <w:t>. Assurez-vous que le document soit placé dans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une enveloppe </w:t>
      </w:r>
      <w:r w:rsidR="001D43E7">
        <w:rPr>
          <w:rFonts w:ascii="Arial Narrow" w:hAnsi="Arial Narrow" w:cs="Arial"/>
          <w:b/>
          <w:sz w:val="20"/>
          <w:szCs w:val="20"/>
        </w:rPr>
        <w:t>confidentielle,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adressée à l’intervenant </w:t>
      </w:r>
      <w:r w:rsidR="001D43E7">
        <w:rPr>
          <w:rFonts w:ascii="Arial Narrow" w:hAnsi="Arial Narrow" w:cs="Arial"/>
          <w:b/>
          <w:sz w:val="20"/>
          <w:szCs w:val="20"/>
        </w:rPr>
        <w:t xml:space="preserve">au 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contrôle </w:t>
      </w:r>
      <w:r w:rsidR="001D43E7">
        <w:rPr>
          <w:rFonts w:ascii="Arial Narrow" w:hAnsi="Arial Narrow" w:cs="Arial"/>
          <w:b/>
          <w:sz w:val="20"/>
          <w:szCs w:val="20"/>
        </w:rPr>
        <w:t xml:space="preserve">de la </w:t>
      </w:r>
      <w:r w:rsidR="00917DDE" w:rsidRPr="00917DDE">
        <w:rPr>
          <w:rFonts w:ascii="Arial Narrow" w:hAnsi="Arial Narrow" w:cs="Arial"/>
          <w:b/>
          <w:sz w:val="20"/>
          <w:szCs w:val="20"/>
        </w:rPr>
        <w:t>qualité (ICQ) et à l’intervenant responsable du dossier de l’usager.</w:t>
      </w:r>
    </w:p>
    <w:tbl>
      <w:tblPr>
        <w:tblpPr w:leftFromText="141" w:rightFromText="141" w:vertAnchor="text" w:horzAnchor="margin" w:tblpY="19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448"/>
        <w:gridCol w:w="6612"/>
      </w:tblGrid>
      <w:tr w:rsidR="00335563" w:rsidRPr="003C4C93" w14:paraId="0ED410A9" w14:textId="77777777" w:rsidTr="005F1489">
        <w:trPr>
          <w:trHeight w:val="544"/>
        </w:trPr>
        <w:tc>
          <w:tcPr>
            <w:tcW w:w="2688" w:type="dxa"/>
            <w:vMerge w:val="restart"/>
          </w:tcPr>
          <w:p w14:paraId="542D77D4" w14:textId="77777777" w:rsidR="00335563" w:rsidRPr="003C4C93" w:rsidRDefault="000B43BE" w:rsidP="00335563">
            <w:pPr>
              <w:pStyle w:val="tiquettes"/>
              <w:rPr>
                <w:rFonts w:ascii="Arial Narrow" w:hAnsi="Arial Narrow" w:cs="Arial"/>
                <w:sz w:val="24"/>
                <w:szCs w:val="24"/>
              </w:rPr>
            </w:pPr>
            <w:r w:rsidRPr="003C4C93">
              <w:rPr>
                <w:rFonts w:ascii="Arial Narrow" w:hAnsi="Arial Narrow" w:cs="Arial"/>
                <w:sz w:val="24"/>
                <w:szCs w:val="24"/>
              </w:rPr>
              <w:t>Nom du responsable</w:t>
            </w:r>
            <w:r w:rsidR="001A0DB0" w:rsidRPr="003C4C93">
              <w:rPr>
                <w:rFonts w:ascii="Arial Narrow" w:hAnsi="Arial Narrow" w:cs="Arial"/>
                <w:sz w:val="24"/>
                <w:szCs w:val="24"/>
              </w:rPr>
              <w:t xml:space="preserve"> de</w:t>
            </w:r>
            <w:r w:rsidR="00335563" w:rsidRPr="003C4C93">
              <w:rPr>
                <w:rFonts w:ascii="Arial Narrow" w:hAnsi="Arial Narrow" w:cs="Arial"/>
                <w:sz w:val="24"/>
                <w:szCs w:val="24"/>
              </w:rPr>
              <w:t xml:space="preserve"> la ressource </w:t>
            </w:r>
          </w:p>
        </w:tc>
        <w:tc>
          <w:tcPr>
            <w:tcW w:w="7939" w:type="dxa"/>
            <w:shd w:val="clear" w:color="auto" w:fill="FFFFFF" w:themeFill="background1"/>
          </w:tcPr>
          <w:p w14:paraId="6F5AF0C8" w14:textId="7585A6DF" w:rsidR="00335563" w:rsidRPr="003C4C93" w:rsidRDefault="00335563" w:rsidP="00335563">
            <w:pPr>
              <w:rPr>
                <w:rFonts w:ascii="Arial Narrow" w:hAnsi="Arial Narrow" w:cs="Arial"/>
              </w:rPr>
            </w:pPr>
            <w:permStart w:id="498218621" w:edGrp="everyone"/>
            <w:permEnd w:id="498218621"/>
          </w:p>
        </w:tc>
      </w:tr>
      <w:tr w:rsidR="00335563" w:rsidRPr="003C4C93" w14:paraId="3448B68E" w14:textId="77777777" w:rsidTr="00156090">
        <w:trPr>
          <w:trHeight w:val="145"/>
        </w:trPr>
        <w:tc>
          <w:tcPr>
            <w:tcW w:w="2688" w:type="dxa"/>
            <w:vMerge/>
          </w:tcPr>
          <w:p w14:paraId="788FDB5D" w14:textId="77777777" w:rsidR="00335563" w:rsidRPr="003C4C93" w:rsidRDefault="00335563" w:rsidP="00335563">
            <w:pPr>
              <w:pStyle w:val="tiquettes"/>
              <w:rPr>
                <w:rFonts w:ascii="Arial Narrow" w:hAnsi="Arial Narrow" w:cs="Arial"/>
              </w:rPr>
            </w:pPr>
          </w:p>
        </w:tc>
        <w:tc>
          <w:tcPr>
            <w:tcW w:w="7939" w:type="dxa"/>
          </w:tcPr>
          <w:p w14:paraId="41DF72ED" w14:textId="77777777" w:rsidR="00335563" w:rsidRPr="003C4C93" w:rsidRDefault="00335563" w:rsidP="00335563">
            <w:pPr>
              <w:rPr>
                <w:rFonts w:ascii="Arial Narrow" w:hAnsi="Arial Narrow" w:cs="Arial"/>
              </w:rPr>
            </w:pPr>
          </w:p>
        </w:tc>
      </w:tr>
      <w:tr w:rsidR="00335563" w:rsidRPr="003C4C93" w14:paraId="4573F43F" w14:textId="77777777" w:rsidTr="005F1489">
        <w:tc>
          <w:tcPr>
            <w:tcW w:w="2688" w:type="dxa"/>
          </w:tcPr>
          <w:p w14:paraId="649031DC" w14:textId="4ED58FDB" w:rsidR="00335563" w:rsidRPr="003C4C93" w:rsidRDefault="000A16CC" w:rsidP="00FC72EB">
            <w:pPr>
              <w:pStyle w:val="tiquettes"/>
              <w:rPr>
                <w:rFonts w:ascii="Arial Narrow" w:hAnsi="Arial Narrow" w:cs="Arial"/>
                <w:sz w:val="24"/>
                <w:szCs w:val="24"/>
              </w:rPr>
            </w:pPr>
            <w:r w:rsidRPr="003C4C93">
              <w:rPr>
                <w:rFonts w:ascii="Arial Narrow" w:hAnsi="Arial Narrow" w:cs="Arial"/>
                <w:sz w:val="24"/>
                <w:szCs w:val="24"/>
              </w:rPr>
              <w:t>Numéro d</w:t>
            </w:r>
            <w:r w:rsidR="00FC72EB" w:rsidRPr="003C4C93">
              <w:rPr>
                <w:rFonts w:ascii="Arial Narrow" w:hAnsi="Arial Narrow" w:cs="Arial"/>
                <w:sz w:val="24"/>
                <w:szCs w:val="24"/>
              </w:rPr>
              <w:t xml:space="preserve">’usager </w:t>
            </w:r>
            <w:r w:rsidR="00BA21CE">
              <w:rPr>
                <w:rFonts w:ascii="Arial Narrow" w:hAnsi="Arial Narrow" w:cs="Arial"/>
                <w:sz w:val="24"/>
                <w:szCs w:val="24"/>
              </w:rPr>
              <w:t>et initiale</w:t>
            </w:r>
            <w:r w:rsidR="00917DDE">
              <w:rPr>
                <w:rFonts w:ascii="Arial Narrow" w:hAnsi="Arial Narrow" w:cs="Arial"/>
                <w:sz w:val="24"/>
                <w:szCs w:val="24"/>
              </w:rPr>
              <w:t>s</w:t>
            </w:r>
          </w:p>
        </w:tc>
        <w:tc>
          <w:tcPr>
            <w:tcW w:w="7939" w:type="dxa"/>
            <w:shd w:val="clear" w:color="auto" w:fill="FFFFFF" w:themeFill="background1"/>
          </w:tcPr>
          <w:p w14:paraId="0AD5C1AE" w14:textId="77777777" w:rsidR="00335563" w:rsidRPr="003C4C93" w:rsidRDefault="00335563" w:rsidP="00335563">
            <w:pPr>
              <w:rPr>
                <w:rFonts w:ascii="Arial Narrow" w:hAnsi="Arial Narrow" w:cs="Arial"/>
              </w:rPr>
            </w:pPr>
            <w:permStart w:id="1462854884" w:edGrp="everyone"/>
            <w:permEnd w:id="1462854884"/>
          </w:p>
        </w:tc>
      </w:tr>
    </w:tbl>
    <w:p w14:paraId="7004ABE5" w14:textId="77777777" w:rsidR="00335563" w:rsidRPr="003C4C93" w:rsidRDefault="00335563" w:rsidP="00917DDE">
      <w:pPr>
        <w:spacing w:before="120"/>
        <w:rPr>
          <w:rFonts w:ascii="Arial Narrow" w:hAnsi="Arial Narrow" w:cs="Arial"/>
          <w:b/>
          <w:sz w:val="24"/>
          <w:szCs w:val="24"/>
          <w:u w:val="single"/>
        </w:rPr>
      </w:pPr>
      <w:r w:rsidRPr="003C4C93">
        <w:rPr>
          <w:rFonts w:ascii="Arial Narrow" w:hAnsi="Arial Narrow" w:cs="Arial"/>
          <w:b/>
          <w:sz w:val="24"/>
          <w:szCs w:val="24"/>
          <w:u w:val="single"/>
        </w:rPr>
        <w:t xml:space="preserve">Demande de relocalisation </w:t>
      </w:r>
    </w:p>
    <w:p w14:paraId="7E436AD8" w14:textId="13D0FEBC" w:rsidR="00EE77FC" w:rsidRPr="003C4C93" w:rsidRDefault="00EE77FC" w:rsidP="0005342F">
      <w:pPr>
        <w:rPr>
          <w:rFonts w:ascii="Arial Narrow" w:hAnsi="Arial Narrow" w:cs="Arial"/>
          <w:sz w:val="24"/>
          <w:szCs w:val="24"/>
        </w:rPr>
      </w:pPr>
      <w:r w:rsidRPr="003C4C93">
        <w:rPr>
          <w:rFonts w:ascii="Arial Narrow" w:hAnsi="Arial Narrow" w:cs="Arial"/>
          <w:b/>
          <w:sz w:val="24"/>
          <w:szCs w:val="24"/>
        </w:rPr>
        <w:t>*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Selon l’entente collective de la </w:t>
      </w:r>
      <w:r w:rsidR="000C0713">
        <w:rPr>
          <w:rFonts w:ascii="Arial Narrow" w:hAnsi="Arial Narrow" w:cs="Arial"/>
          <w:sz w:val="24"/>
          <w:szCs w:val="24"/>
        </w:rPr>
        <w:t>SRAA</w:t>
      </w:r>
      <w:r w:rsidR="00917DDE">
        <w:rPr>
          <w:rFonts w:ascii="Arial Narrow" w:hAnsi="Arial Narrow" w:cs="Arial"/>
          <w:sz w:val="24"/>
          <w:szCs w:val="24"/>
        </w:rPr>
        <w:t>,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 la demande de déplacement d’un usager de la part d’une RTF doit corresponde aux motifs de relocalisation</w:t>
      </w:r>
      <w:r w:rsidR="00917DDE">
        <w:rPr>
          <w:rFonts w:ascii="Arial Narrow" w:hAnsi="Arial Narrow" w:cs="Arial"/>
          <w:sz w:val="24"/>
          <w:szCs w:val="24"/>
        </w:rPr>
        <w:t xml:space="preserve"> 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énoncés </w:t>
      </w:r>
      <w:r w:rsidR="00917DDE">
        <w:rPr>
          <w:rFonts w:ascii="Arial Narrow" w:hAnsi="Arial Narrow" w:cs="Arial"/>
          <w:sz w:val="24"/>
          <w:szCs w:val="24"/>
        </w:rPr>
        <w:t>aux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 article</w:t>
      </w:r>
      <w:r w:rsidR="00917DDE">
        <w:rPr>
          <w:rFonts w:ascii="Arial Narrow" w:hAnsi="Arial Narrow" w:cs="Arial"/>
          <w:sz w:val="24"/>
          <w:szCs w:val="24"/>
        </w:rPr>
        <w:t>s</w:t>
      </w:r>
      <w:r w:rsidR="000C0713">
        <w:rPr>
          <w:rFonts w:ascii="Arial Narrow" w:hAnsi="Arial Narrow" w:cs="Arial"/>
          <w:sz w:val="24"/>
          <w:szCs w:val="24"/>
        </w:rPr>
        <w:t xml:space="preserve"> 2-2.04 et 2-2.</w:t>
      </w:r>
      <w:r w:rsidR="000A5EE4">
        <w:rPr>
          <w:rFonts w:ascii="Arial Narrow" w:hAnsi="Arial Narrow" w:cs="Arial"/>
          <w:sz w:val="24"/>
          <w:szCs w:val="24"/>
        </w:rPr>
        <w:t>05.</w:t>
      </w:r>
    </w:p>
    <w:p w14:paraId="7B66EE01" w14:textId="77777777" w:rsidR="0005342F" w:rsidRPr="003C4C93" w:rsidRDefault="00C53A95" w:rsidP="00C57518">
      <w:pPr>
        <w:pStyle w:val="Paragraphedeliste"/>
        <w:numPr>
          <w:ilvl w:val="0"/>
          <w:numId w:val="26"/>
        </w:numPr>
        <w:ind w:left="574" w:hanging="574"/>
        <w:rPr>
          <w:rFonts w:ascii="Arial Narrow" w:eastAsia="Times New Roman" w:hAnsi="Arial Narrow" w:cs="Tahoma"/>
          <w:b/>
          <w:lang w:val="fr-CA" w:bidi="en-US"/>
        </w:rPr>
      </w:pPr>
      <w:r w:rsidRPr="003C4C93">
        <w:rPr>
          <w:rFonts w:ascii="Arial Narrow" w:hAnsi="Arial Narrow" w:cs="Arial"/>
          <w:b/>
        </w:rPr>
        <w:t xml:space="preserve">Veuillez cocher </w:t>
      </w:r>
      <w:r w:rsidR="00EE77FC" w:rsidRPr="003C4C93">
        <w:rPr>
          <w:rFonts w:ascii="Arial Narrow" w:hAnsi="Arial Narrow" w:cs="Arial"/>
          <w:b/>
        </w:rPr>
        <w:t>le motif</w:t>
      </w:r>
      <w:r w:rsidR="00437099" w:rsidRPr="003C4C93">
        <w:rPr>
          <w:rFonts w:ascii="Arial Narrow" w:hAnsi="Arial Narrow" w:cs="Arial"/>
          <w:b/>
        </w:rPr>
        <w:t xml:space="preserve"> qui correspond à la situation concernant votre demande :</w:t>
      </w:r>
    </w:p>
    <w:p w14:paraId="36C5A136" w14:textId="77777777" w:rsidR="0005342F" w:rsidRPr="003C4C93" w:rsidRDefault="0005342F" w:rsidP="0005342F">
      <w:pPr>
        <w:pStyle w:val="Paragraphedeliste"/>
        <w:rPr>
          <w:rFonts w:ascii="Arial Narrow" w:eastAsia="Times New Roman" w:hAnsi="Arial Narrow" w:cs="Tahoma"/>
          <w:lang w:val="fr-CA" w:bidi="en-US"/>
        </w:rPr>
      </w:pPr>
    </w:p>
    <w:p w14:paraId="56C67067" w14:textId="6E13F538" w:rsidR="008C3815" w:rsidRPr="000A5EE4" w:rsidRDefault="000C0713" w:rsidP="000A5EE4">
      <w:pPr>
        <w:ind w:left="324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2-2.04</w:t>
      </w:r>
      <w:r w:rsidR="0005342F" w:rsidRPr="003C4C93">
        <w:rPr>
          <w:rFonts w:ascii="Arial Narrow" w:eastAsia="Times New Roman" w:hAnsi="Arial Narrow" w:cs="Tahoma"/>
          <w:sz w:val="24"/>
          <w:szCs w:val="24"/>
          <w:lang w:val="fr-CA" w:bidi="en-US"/>
        </w:rPr>
        <w:t xml:space="preserve"> </w:t>
      </w:r>
      <w:r w:rsidR="000A5EE4" w:rsidRPr="0029109E">
        <w:rPr>
          <w:rFonts w:ascii="Arial Narrow" w:hAnsi="Arial Narrow"/>
          <w:i/>
          <w:sz w:val="20"/>
          <w:szCs w:val="20"/>
        </w:rPr>
        <w:t>L’établissement traite avec diligence la demande de la ressource de déplacer un usager, ou le refus de recevoir un usager, dans les cas suivants :</w:t>
      </w:r>
    </w:p>
    <w:p w14:paraId="15D30CD1" w14:textId="0C19E6C2" w:rsidR="00A85C7B" w:rsidRDefault="008E7294" w:rsidP="00F72D1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sz w:val="20"/>
            <w:szCs w:val="20"/>
          </w:rPr>
          <w:id w:val="140472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42495894" w:edGrp="everyone"/>
          <w:r w:rsidR="0088113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642495894"/>
        </w:sdtContent>
      </w:sdt>
      <w:r w:rsidR="00985294" w:rsidRPr="003C4C93">
        <w:rPr>
          <w:rFonts w:ascii="Arial Narrow" w:hAnsi="Arial Narrow" w:cs="Arial"/>
          <w:sz w:val="20"/>
          <w:szCs w:val="20"/>
        </w:rPr>
        <w:t>a) L</w:t>
      </w:r>
      <w:r w:rsidR="00A85C7B" w:rsidRPr="003C4C93">
        <w:rPr>
          <w:rFonts w:ascii="Arial Narrow" w:hAnsi="Arial Narrow" w:cs="Arial"/>
          <w:sz w:val="20"/>
          <w:szCs w:val="20"/>
        </w:rPr>
        <w:t>orsque la ressource ne s'estime pas ou plus en mesure de fournir les services requis par la condition de l'usager faisant l'objet de la demande;</w:t>
      </w:r>
    </w:p>
    <w:p w14:paraId="58B663C3" w14:textId="77777777" w:rsidR="001E443B" w:rsidRPr="003C4C93" w:rsidRDefault="001E443B" w:rsidP="00F72D1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 Narrow" w:hAnsi="Arial Narrow" w:cs="Arial"/>
          <w:sz w:val="20"/>
          <w:szCs w:val="20"/>
        </w:rPr>
      </w:pPr>
    </w:p>
    <w:p w14:paraId="5C9F68E5" w14:textId="0EB35DC2" w:rsidR="00A85C7B" w:rsidRDefault="008E7294" w:rsidP="00F72D1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sz w:val="20"/>
            <w:szCs w:val="20"/>
          </w:rPr>
          <w:id w:val="-476537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74603275" w:edGrp="everyone"/>
          <w:r w:rsidR="0088113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674603275"/>
        </w:sdtContent>
      </w:sdt>
      <w:r w:rsidR="00985294" w:rsidRPr="003C4C93">
        <w:rPr>
          <w:rFonts w:ascii="Arial Narrow" w:hAnsi="Arial Narrow" w:cs="Arial"/>
          <w:sz w:val="20"/>
          <w:szCs w:val="20"/>
        </w:rPr>
        <w:t>b) L</w:t>
      </w:r>
      <w:r w:rsidR="00A85C7B" w:rsidRPr="003C4C93">
        <w:rPr>
          <w:rFonts w:ascii="Arial Narrow" w:hAnsi="Arial Narrow" w:cs="Arial"/>
          <w:sz w:val="20"/>
          <w:szCs w:val="20"/>
        </w:rPr>
        <w:t>orsque la ressource considère que la présence d'un usager ou les services à lui rendre pourraient compromettre les serv</w:t>
      </w:r>
      <w:r w:rsidR="00985294" w:rsidRPr="003C4C93">
        <w:rPr>
          <w:rFonts w:ascii="Arial Narrow" w:hAnsi="Arial Narrow" w:cs="Arial"/>
          <w:sz w:val="20"/>
          <w:szCs w:val="20"/>
        </w:rPr>
        <w:t>ices à rendre à un autre usager</w:t>
      </w:r>
      <w:r w:rsidR="00A85C7B" w:rsidRPr="003C4C93">
        <w:rPr>
          <w:rFonts w:ascii="Arial Narrow" w:hAnsi="Arial Narrow" w:cs="Arial"/>
          <w:sz w:val="20"/>
          <w:szCs w:val="20"/>
        </w:rPr>
        <w:t xml:space="preserve"> prévu à l'instrument de ce dernier;</w:t>
      </w:r>
    </w:p>
    <w:p w14:paraId="07981F24" w14:textId="77777777" w:rsidR="000A5EE4" w:rsidRPr="001E443B" w:rsidRDefault="000A5EE4" w:rsidP="000C0713">
      <w:pPr>
        <w:jc w:val="both"/>
        <w:rPr>
          <w:rFonts w:ascii="Arial Narrow" w:hAnsi="Arial Narrow" w:cs="Arial"/>
          <w:sz w:val="2"/>
          <w:szCs w:val="20"/>
        </w:rPr>
      </w:pPr>
      <w:bookmarkStart w:id="0" w:name="_GoBack"/>
    </w:p>
    <w:bookmarkEnd w:id="0"/>
    <w:p w14:paraId="4F316B05" w14:textId="140464B5" w:rsidR="000C0713" w:rsidRPr="003C4C93" w:rsidRDefault="000C0713" w:rsidP="000C0713">
      <w:pPr>
        <w:jc w:val="both"/>
        <w:rPr>
          <w:rFonts w:ascii="Arial Narrow" w:hAnsi="Arial Narrow" w:cs="Arial"/>
          <w:sz w:val="20"/>
          <w:szCs w:val="20"/>
        </w:rPr>
      </w:pPr>
      <w:r w:rsidRPr="003C4C93">
        <w:rPr>
          <w:rFonts w:ascii="Arial Narrow" w:hAnsi="Arial Narrow" w:cs="Arial"/>
          <w:sz w:val="20"/>
          <w:szCs w:val="20"/>
        </w:rPr>
        <w:t>La décision de l'établissement relative à cette demande sera prise avec diligence, et sera communiquée par écrit à la ressource au plus tard dans les 30 jours de celle-ci.</w:t>
      </w:r>
    </w:p>
    <w:p w14:paraId="3E76AB09" w14:textId="681E0E06" w:rsidR="000A5EE4" w:rsidRDefault="000C0713" w:rsidP="001E443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 xml:space="preserve">2-2.05 </w:t>
      </w:r>
      <w:r w:rsidR="0005342F" w:rsidRPr="003C4C93">
        <w:rPr>
          <w:rFonts w:ascii="Arial Narrow" w:hAnsi="Arial Narrow" w:cs="Arial"/>
          <w:sz w:val="20"/>
          <w:szCs w:val="20"/>
        </w:rPr>
        <w:t xml:space="preserve"> </w:t>
      </w:r>
      <w:sdt>
        <w:sdtPr>
          <w:rPr>
            <w:rFonts w:ascii="Arial Narrow" w:hAnsi="Arial Narrow" w:cs="Arial"/>
            <w:sz w:val="20"/>
            <w:szCs w:val="20"/>
          </w:rPr>
          <w:id w:val="2059820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58443777" w:edGrp="everyone"/>
          <w:r w:rsidR="001E443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158443777"/>
        </w:sdtContent>
      </w:sdt>
      <w:r w:rsidRPr="003C4C93">
        <w:rPr>
          <w:rFonts w:ascii="Arial Narrow" w:hAnsi="Arial Narrow" w:cs="Arial"/>
          <w:sz w:val="20"/>
          <w:szCs w:val="20"/>
        </w:rPr>
        <w:t xml:space="preserve">c) Lorsque la ressource a des motifs raisonnables de croire que l'usager l'expose ou expose d'autres personnes </w:t>
      </w:r>
      <w:r w:rsidR="000A5EE4">
        <w:rPr>
          <w:rFonts w:ascii="Arial Narrow" w:hAnsi="Arial Narrow" w:cs="Arial"/>
          <w:sz w:val="20"/>
          <w:szCs w:val="20"/>
        </w:rPr>
        <w:t xml:space="preserve">   </w:t>
      </w:r>
      <w:r w:rsidRPr="003C4C93">
        <w:rPr>
          <w:rFonts w:ascii="Arial Narrow" w:hAnsi="Arial Narrow" w:cs="Arial"/>
          <w:sz w:val="20"/>
          <w:szCs w:val="20"/>
        </w:rPr>
        <w:t>vivant dans la ressource à des dangers pour leur santé, sécurité ou intégrité physique ou psychologique</w:t>
      </w:r>
      <w:r>
        <w:rPr>
          <w:rFonts w:ascii="Arial Narrow" w:hAnsi="Arial Narrow" w:cs="Arial"/>
          <w:sz w:val="20"/>
          <w:szCs w:val="20"/>
        </w:rPr>
        <w:t>.</w:t>
      </w:r>
    </w:p>
    <w:p w14:paraId="640CE261" w14:textId="77777777" w:rsidR="001E443B" w:rsidRPr="003C4C93" w:rsidRDefault="001E443B" w:rsidP="001E443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="Arial"/>
          <w:sz w:val="20"/>
          <w:szCs w:val="20"/>
        </w:rPr>
      </w:pPr>
    </w:p>
    <w:p w14:paraId="7DD765AF" w14:textId="6D0C605D" w:rsidR="00BA21CE" w:rsidRPr="003C4C93" w:rsidRDefault="00BA21CE" w:rsidP="001E443B">
      <w:pPr>
        <w:autoSpaceDE w:val="0"/>
        <w:autoSpaceDN w:val="0"/>
        <w:adjustRightInd w:val="0"/>
        <w:spacing w:after="0" w:line="240" w:lineRule="auto"/>
        <w:ind w:left="1022" w:hanging="56"/>
        <w:jc w:val="both"/>
        <w:rPr>
          <w:rFonts w:ascii="Arial Narrow" w:hAnsi="Arial Narrow" w:cs="Arial"/>
          <w:sz w:val="20"/>
          <w:szCs w:val="20"/>
        </w:rPr>
      </w:pPr>
      <w:r>
        <w:rPr>
          <w:rFonts w:ascii="MS Gothic" w:eastAsia="MS Gothic" w:hAnsi="MS Gothic" w:cs="Arial"/>
          <w:sz w:val="20"/>
          <w:szCs w:val="20"/>
        </w:rPr>
        <w:t xml:space="preserve"> </w:t>
      </w:r>
      <w:sdt>
        <w:sdtPr>
          <w:rPr>
            <w:rFonts w:ascii="MS Gothic" w:eastAsia="MS Gothic" w:hAnsi="MS Gothic" w:cs="Arial"/>
            <w:sz w:val="20"/>
            <w:szCs w:val="20"/>
          </w:rPr>
          <w:id w:val="880522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43227937" w:edGrp="everyone"/>
          <w:r w:rsidR="00FD02B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2143227937"/>
        </w:sdtContent>
      </w:sdt>
      <w:r w:rsidRPr="00C41B0B">
        <w:rPr>
          <w:rFonts w:ascii="Arial Narrow" w:hAnsi="Arial Narrow" w:cs="Arial"/>
          <w:sz w:val="20"/>
          <w:szCs w:val="20"/>
        </w:rPr>
        <w:t>D’autres motifs peuvent être pris en considération, par exemple :</w:t>
      </w:r>
      <w:r w:rsidR="00C41B0B" w:rsidRPr="00C41B0B">
        <w:rPr>
          <w:rFonts w:ascii="Arial Narrow" w:hAnsi="Arial Narrow" w:cs="Arial"/>
          <w:sz w:val="20"/>
          <w:szCs w:val="20"/>
        </w:rPr>
        <w:t xml:space="preserve"> non reconduction ou non</w:t>
      </w:r>
      <w:r w:rsidRPr="00C41B0B">
        <w:rPr>
          <w:rFonts w:ascii="Arial Narrow" w:hAnsi="Arial Narrow" w:cs="Arial"/>
          <w:sz w:val="20"/>
          <w:szCs w:val="20"/>
        </w:rPr>
        <w:t xml:space="preserve"> </w:t>
      </w:r>
      <w:r w:rsidR="00C41B0B" w:rsidRPr="00C41B0B">
        <w:rPr>
          <w:rFonts w:ascii="Arial Narrow" w:hAnsi="Arial Narrow" w:cs="Arial"/>
          <w:sz w:val="20"/>
          <w:szCs w:val="20"/>
        </w:rPr>
        <w:t>renouvellement de l’entente spécifique</w:t>
      </w:r>
      <w:r w:rsidRPr="00C41B0B">
        <w:rPr>
          <w:rFonts w:ascii="Arial Narrow" w:hAnsi="Arial Narrow" w:cs="Arial"/>
          <w:sz w:val="20"/>
          <w:szCs w:val="20"/>
        </w:rPr>
        <w:t xml:space="preserve">, retraite, </w:t>
      </w:r>
      <w:r w:rsidR="00C41B0B" w:rsidRPr="00C41B0B">
        <w:rPr>
          <w:rFonts w:ascii="Arial Narrow" w:hAnsi="Arial Narrow" w:cs="Arial"/>
          <w:sz w:val="20"/>
          <w:szCs w:val="20"/>
        </w:rPr>
        <w:t>la cessation temporaire de la prestation de service,</w:t>
      </w:r>
      <w:r w:rsidRPr="00C41B0B">
        <w:rPr>
          <w:rFonts w:ascii="Arial Narrow" w:hAnsi="Arial Narrow" w:cs="Arial"/>
          <w:sz w:val="20"/>
          <w:szCs w:val="20"/>
        </w:rPr>
        <w:t xml:space="preserve"> etc.</w:t>
      </w:r>
    </w:p>
    <w:p w14:paraId="4B64E801" w14:textId="77777777" w:rsidR="00EE77FC" w:rsidRPr="003C4C93" w:rsidRDefault="00EE77FC" w:rsidP="000A5EE4">
      <w:pPr>
        <w:ind w:left="567" w:hanging="141"/>
        <w:jc w:val="both"/>
        <w:rPr>
          <w:rFonts w:ascii="Arial Narrow" w:hAnsi="Arial Narrow" w:cs="Arial"/>
          <w:sz w:val="20"/>
          <w:szCs w:val="20"/>
        </w:rPr>
      </w:pPr>
    </w:p>
    <w:p w14:paraId="79254AE6" w14:textId="43E664C2" w:rsidR="0005342F" w:rsidRPr="003C4C93" w:rsidRDefault="00C53A95" w:rsidP="00C57518">
      <w:pPr>
        <w:pStyle w:val="Paragraphedeliste"/>
        <w:numPr>
          <w:ilvl w:val="1"/>
          <w:numId w:val="17"/>
        </w:numPr>
        <w:ind w:left="567" w:hanging="567"/>
        <w:rPr>
          <w:rFonts w:ascii="Arial Narrow" w:hAnsi="Arial Narrow" w:cs="Arial"/>
          <w:b/>
        </w:rPr>
      </w:pPr>
      <w:r w:rsidRPr="003C4C93">
        <w:rPr>
          <w:rFonts w:ascii="Arial Narrow" w:hAnsi="Arial Narrow" w:cs="Arial"/>
          <w:b/>
          <w:u w:val="single"/>
        </w:rPr>
        <w:t>Explication obligatoire</w:t>
      </w:r>
      <w:r w:rsidRPr="003C4C93">
        <w:rPr>
          <w:rFonts w:ascii="Arial Narrow" w:hAnsi="Arial Narrow" w:cs="Arial"/>
          <w:b/>
        </w:rPr>
        <w:t> : Décrire</w:t>
      </w:r>
      <w:r w:rsidR="00745B49">
        <w:rPr>
          <w:rFonts w:ascii="Arial Narrow" w:hAnsi="Arial Narrow" w:cs="Arial"/>
          <w:b/>
        </w:rPr>
        <w:t>,</w:t>
      </w:r>
      <w:r w:rsidRPr="003C4C93">
        <w:rPr>
          <w:rFonts w:ascii="Arial Narrow" w:hAnsi="Arial Narrow" w:cs="Arial"/>
          <w:b/>
        </w:rPr>
        <w:t xml:space="preserve"> de façon explicite, les faits et les situations qui motivent la demande de </w:t>
      </w:r>
      <w:r w:rsidR="00407398" w:rsidRPr="003C4C93">
        <w:rPr>
          <w:rFonts w:ascii="Arial Narrow" w:hAnsi="Arial Narrow" w:cs="Arial"/>
          <w:b/>
        </w:rPr>
        <w:t>relocalisation.</w:t>
      </w:r>
    </w:p>
    <w:tbl>
      <w:tblPr>
        <w:tblpPr w:leftFromText="141" w:rightFromText="141" w:vertAnchor="text" w:horzAnchor="margin" w:tblpY="147"/>
        <w:tblW w:w="971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9716"/>
      </w:tblGrid>
      <w:tr w:rsidR="0005342F" w:rsidRPr="003C4C93" w14:paraId="1A5209A0" w14:textId="77777777" w:rsidTr="00917DDE">
        <w:trPr>
          <w:trHeight w:val="1569"/>
        </w:trPr>
        <w:tc>
          <w:tcPr>
            <w:tcW w:w="9716" w:type="dxa"/>
            <w:shd w:val="clear" w:color="auto" w:fill="FFFFFF" w:themeFill="background1"/>
          </w:tcPr>
          <w:p w14:paraId="26B73FE9" w14:textId="686D4B15" w:rsidR="0005342F" w:rsidRDefault="00745B49" w:rsidP="0005342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4C93">
              <w:rPr>
                <w:rFonts w:ascii="Arial Narrow" w:hAnsi="Arial Narrow" w:cs="Arial"/>
                <w:b/>
                <w:sz w:val="20"/>
                <w:szCs w:val="20"/>
              </w:rPr>
              <w:t>Explications :</w:t>
            </w:r>
            <w:r w:rsidR="0005342F" w:rsidRPr="003C4C93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p w14:paraId="5F1B85EA" w14:textId="77777777" w:rsidR="00C41B0B" w:rsidRPr="003C4C93" w:rsidRDefault="00C41B0B" w:rsidP="0005342F">
            <w:pPr>
              <w:rPr>
                <w:rFonts w:ascii="Arial Narrow" w:hAnsi="Arial Narrow" w:cs="Arial"/>
                <w:sz w:val="16"/>
                <w:szCs w:val="16"/>
              </w:rPr>
            </w:pPr>
            <w:permStart w:id="1158560870" w:edGrp="everyone"/>
            <w:permEnd w:id="1158560870"/>
          </w:p>
          <w:p w14:paraId="6238062E" w14:textId="2A4F6488" w:rsidR="0005342F" w:rsidRPr="003C4C93" w:rsidRDefault="0005342F" w:rsidP="0005342F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14:paraId="5CB6DE28" w14:textId="77777777" w:rsidR="00E43A18" w:rsidRPr="00E43A18" w:rsidRDefault="0005342F" w:rsidP="00FD35A6">
      <w:pPr>
        <w:rPr>
          <w:rFonts w:ascii="Arial Narrow" w:hAnsi="Arial Narrow" w:cs="Arial"/>
          <w:b/>
          <w:sz w:val="16"/>
          <w:szCs w:val="16"/>
        </w:rPr>
      </w:pPr>
      <w:r w:rsidRPr="003C4C93">
        <w:rPr>
          <w:rFonts w:ascii="Arial Narrow" w:hAnsi="Arial Narrow" w:cs="Arial"/>
          <w:b/>
          <w:sz w:val="16"/>
          <w:szCs w:val="16"/>
        </w:rPr>
        <w:t xml:space="preserve">*Il est possible que l’intervenant responsable de l’évaluation de la demande, contact la ressource pour des informations </w:t>
      </w:r>
      <w:r w:rsidR="00C41B0B">
        <w:rPr>
          <w:rFonts w:ascii="Arial Narrow" w:hAnsi="Arial Narrow" w:cs="Arial"/>
          <w:b/>
          <w:sz w:val="16"/>
          <w:szCs w:val="16"/>
        </w:rPr>
        <w:t>supplémentaires</w:t>
      </w:r>
    </w:p>
    <w:p w14:paraId="0DAA39F5" w14:textId="77777777" w:rsidR="001E443B" w:rsidRDefault="001E443B" w:rsidP="00FD35A6">
      <w:pPr>
        <w:rPr>
          <w:rFonts w:ascii="Arial Narrow" w:hAnsi="Arial Narrow" w:cs="Arial"/>
        </w:rPr>
      </w:pPr>
    </w:p>
    <w:p w14:paraId="1ABCCDD1" w14:textId="281A227F" w:rsidR="00805C52" w:rsidRPr="003C4C93" w:rsidRDefault="00333D95" w:rsidP="00FD35A6">
      <w:pPr>
        <w:rPr>
          <w:rFonts w:ascii="Arial Narrow" w:hAnsi="Arial Narrow" w:cs="Arial"/>
        </w:rPr>
      </w:pPr>
      <w:r w:rsidRPr="003C4C93">
        <w:rPr>
          <w:rFonts w:ascii="Arial Narrow" w:hAnsi="Arial Narrow" w:cs="Arial"/>
          <w:noProof/>
          <w:color w:val="0070C0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9BFD7D" wp14:editId="6D585E1A">
                <wp:simplePos x="0" y="0"/>
                <wp:positionH relativeFrom="column">
                  <wp:posOffset>-30480</wp:posOffset>
                </wp:positionH>
                <wp:positionV relativeFrom="paragraph">
                  <wp:posOffset>150495</wp:posOffset>
                </wp:positionV>
                <wp:extent cx="5835650" cy="301925"/>
                <wp:effectExtent l="0" t="0" r="1270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30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2658F">
                                <a:tint val="67000"/>
                                <a:satMod val="105000"/>
                                <a:lumMod val="110000"/>
                              </a:srgbClr>
                            </a:gs>
                            <a:gs pos="50000">
                              <a:srgbClr val="52658F">
                                <a:tint val="73000"/>
                                <a:satMod val="103000"/>
                                <a:lumMod val="105000"/>
                              </a:srgbClr>
                            </a:gs>
                            <a:gs pos="100000">
                              <a:srgbClr val="52658F">
                                <a:tint val="81000"/>
                                <a:satMod val="109000"/>
                                <a:lumMod val="105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2658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4581FA" w14:textId="77777777" w:rsidR="00333D95" w:rsidRPr="00333D95" w:rsidRDefault="001674D3" w:rsidP="00333D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Section - </w:t>
                            </w:r>
                            <w:r w:rsidR="00333D95" w:rsidRPr="00333D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Ressource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BFD7D" id="Rectangle 6" o:spid="_x0000_s1026" style="position:absolute;margin-left:-2.4pt;margin-top:11.85pt;width:459.5pt;height:2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" fillcolor="#bbc0cd" strokecolor="#52658f" strokeweight=".5pt">
                <v:fill color2="#939cb4" rotate="t" colors="0 #bbc0cd;.5 #a5acbe;1 #939cb4" focus="100%" type="gradient">
                  <o:fill v:ext="view" type="gradientUnscaled"/>
                </v:fill>
                <v:textbox>
                  <w:txbxContent>
                    <w:p w14:paraId="2A4581FA" w14:textId="77777777" w:rsidR="00333D95" w:rsidRPr="00333D95" w:rsidRDefault="001674D3" w:rsidP="00333D9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Section - </w:t>
                      </w:r>
                      <w:r w:rsidR="00333D95" w:rsidRPr="00333D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Ressource </w:t>
                      </w:r>
                    </w:p>
                  </w:txbxContent>
                </v:textbox>
              </v:rect>
            </w:pict>
          </mc:Fallback>
        </mc:AlternateContent>
      </w:r>
    </w:p>
    <w:p w14:paraId="58309807" w14:textId="77777777" w:rsidR="00DF5DAD" w:rsidRPr="003C4C93" w:rsidRDefault="0036189B" w:rsidP="00FD35A6">
      <w:pPr>
        <w:rPr>
          <w:rFonts w:ascii="Arial Narrow" w:hAnsi="Arial Narrow" w:cs="Arial"/>
        </w:rPr>
      </w:pPr>
      <w:r w:rsidRPr="003C4C93">
        <w:rPr>
          <w:rFonts w:ascii="Arial Narrow" w:hAnsi="Arial Narrow" w:cs="Arial"/>
        </w:rPr>
        <w:t xml:space="preserve"> </w:t>
      </w:r>
    </w:p>
    <w:p w14:paraId="5B451ADC" w14:textId="77777777" w:rsidR="00AF234F" w:rsidRPr="003C4C93" w:rsidRDefault="00BE0A91" w:rsidP="00FD35A6">
      <w:pPr>
        <w:rPr>
          <w:rFonts w:ascii="Arial Narrow" w:hAnsi="Arial Narrow" w:cs="Arial"/>
          <w:b/>
        </w:rPr>
      </w:pPr>
      <w:r w:rsidRPr="003C4C93">
        <w:rPr>
          <w:rFonts w:ascii="Arial Narrow" w:hAnsi="Arial Narrow" w:cs="Arial"/>
          <w:b/>
          <w:sz w:val="24"/>
          <w:szCs w:val="24"/>
        </w:rPr>
        <w:t>1.2</w:t>
      </w:r>
      <w:r w:rsidR="00A6413C" w:rsidRPr="003C4C93">
        <w:rPr>
          <w:rFonts w:ascii="Arial Narrow" w:hAnsi="Arial Narrow" w:cs="Arial"/>
          <w:b/>
          <w:sz w:val="24"/>
          <w:szCs w:val="24"/>
        </w:rPr>
        <w:t xml:space="preserve">.  </w:t>
      </w:r>
      <w:r w:rsidR="00AF234F" w:rsidRPr="003C4C93">
        <w:rPr>
          <w:rFonts w:ascii="Arial Narrow" w:hAnsi="Arial Narrow" w:cs="Arial"/>
          <w:b/>
          <w:sz w:val="24"/>
          <w:szCs w:val="24"/>
        </w:rPr>
        <w:t>Est-ce que la demande a été complété</w:t>
      </w:r>
      <w:r w:rsidR="00985294" w:rsidRPr="003C4C93">
        <w:rPr>
          <w:rFonts w:ascii="Arial Narrow" w:hAnsi="Arial Narrow" w:cs="Arial"/>
          <w:b/>
          <w:sz w:val="24"/>
          <w:szCs w:val="24"/>
        </w:rPr>
        <w:t>e</w:t>
      </w:r>
      <w:r w:rsidR="00AF234F" w:rsidRPr="003C4C93">
        <w:rPr>
          <w:rFonts w:ascii="Arial Narrow" w:hAnsi="Arial Narrow" w:cs="Arial"/>
          <w:b/>
          <w:sz w:val="24"/>
          <w:szCs w:val="24"/>
        </w:rPr>
        <w:t xml:space="preserve"> par le responsable </w:t>
      </w:r>
      <w:r w:rsidR="00817115" w:rsidRPr="003C4C93">
        <w:rPr>
          <w:rFonts w:ascii="Arial Narrow" w:hAnsi="Arial Narrow" w:cs="Arial"/>
          <w:b/>
          <w:sz w:val="24"/>
          <w:szCs w:val="24"/>
        </w:rPr>
        <w:t>de la ressource</w:t>
      </w:r>
      <w:r w:rsidR="00AF234F" w:rsidRPr="003C4C93">
        <w:rPr>
          <w:rFonts w:ascii="Arial Narrow" w:hAnsi="Arial Narrow" w:cs="Arial"/>
          <w:b/>
        </w:rPr>
        <w:t> ?</w:t>
      </w:r>
    </w:p>
    <w:p w14:paraId="05244D5B" w14:textId="77777777" w:rsidR="00AD674E" w:rsidRPr="003C4C93" w:rsidRDefault="008E7294" w:rsidP="00C57518">
      <w:pPr>
        <w:pStyle w:val="Paragraphedeliste"/>
        <w:ind w:left="1800" w:hanging="386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z w:val="22"/>
            <w:szCs w:val="22"/>
          </w:rPr>
          <w:id w:val="-144537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0920895" w:edGrp="everyone"/>
          <w:r w:rsidR="00E019C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  <w:permEnd w:id="1400920895"/>
        </w:sdtContent>
      </w:sdt>
      <w:r w:rsidR="00985294" w:rsidRPr="003C4C93">
        <w:rPr>
          <w:rFonts w:ascii="Arial Narrow" w:hAnsi="Arial Narrow" w:cs="Arial"/>
          <w:sz w:val="22"/>
          <w:szCs w:val="22"/>
        </w:rPr>
        <w:t>Oui</w:t>
      </w:r>
    </w:p>
    <w:p w14:paraId="5CB850F5" w14:textId="77777777" w:rsidR="00257867" w:rsidRPr="003C4C93" w:rsidRDefault="008E7294" w:rsidP="00C57518">
      <w:pPr>
        <w:pStyle w:val="Paragraphedeliste"/>
        <w:ind w:left="1800" w:hanging="386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z w:val="22"/>
            <w:szCs w:val="22"/>
          </w:rPr>
          <w:id w:val="-318419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00727168" w:edGrp="everyone"/>
          <w:r w:rsidR="00E019C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  <w:permEnd w:id="900727168"/>
        </w:sdtContent>
      </w:sdt>
      <w:r w:rsidR="003C4CAE" w:rsidRPr="003C4C93">
        <w:rPr>
          <w:rFonts w:ascii="Arial Narrow" w:hAnsi="Arial Narrow" w:cs="Arial"/>
          <w:sz w:val="22"/>
          <w:szCs w:val="22"/>
        </w:rPr>
        <w:t>Non</w:t>
      </w:r>
    </w:p>
    <w:p w14:paraId="2606A9FC" w14:textId="77777777" w:rsidR="00493D81" w:rsidRPr="003C4C93" w:rsidRDefault="00493D81" w:rsidP="00C57518">
      <w:pPr>
        <w:pStyle w:val="Paragraphedeliste"/>
        <w:spacing w:line="276" w:lineRule="auto"/>
        <w:ind w:left="2160"/>
        <w:rPr>
          <w:rFonts w:ascii="Arial Narrow" w:hAnsi="Arial Narrow" w:cs="Arial"/>
          <w:i/>
          <w:sz w:val="22"/>
          <w:szCs w:val="22"/>
        </w:rPr>
      </w:pPr>
      <w:r w:rsidRPr="003C4C93">
        <w:rPr>
          <w:rFonts w:ascii="Arial Narrow" w:hAnsi="Arial Narrow" w:cs="Arial"/>
          <w:sz w:val="22"/>
          <w:szCs w:val="22"/>
        </w:rPr>
        <w:t>* Si non,</w:t>
      </w:r>
      <w:r w:rsidRPr="003C4C93">
        <w:rPr>
          <w:rFonts w:ascii="Arial Narrow" w:hAnsi="Arial Narrow" w:cs="Arial"/>
          <w:i/>
          <w:sz w:val="22"/>
          <w:szCs w:val="22"/>
        </w:rPr>
        <w:t xml:space="preserve"> indiquez le nom de cette personne ainsi que le lien avec la ressource.</w:t>
      </w:r>
    </w:p>
    <w:p w14:paraId="68B4005C" w14:textId="77777777" w:rsidR="00493D81" w:rsidRPr="00BA21CE" w:rsidRDefault="00493D81" w:rsidP="00C57518">
      <w:pPr>
        <w:pStyle w:val="Paragraphedeliste"/>
        <w:spacing w:line="276" w:lineRule="auto"/>
        <w:ind w:left="2160"/>
        <w:rPr>
          <w:rFonts w:ascii="Arial Narrow" w:hAnsi="Arial Narrow" w:cs="Arial"/>
          <w:b/>
          <w:i/>
          <w:sz w:val="20"/>
          <w:szCs w:val="20"/>
        </w:rPr>
      </w:pPr>
      <w:r w:rsidRPr="003C4C93">
        <w:rPr>
          <w:rFonts w:ascii="Arial Narrow" w:hAnsi="Arial Narrow" w:cs="Arial"/>
          <w:i/>
          <w:sz w:val="22"/>
          <w:szCs w:val="22"/>
        </w:rPr>
        <w:t xml:space="preserve">** </w:t>
      </w:r>
      <w:r w:rsidRPr="00BA21CE">
        <w:rPr>
          <w:rFonts w:ascii="Arial Narrow" w:hAnsi="Arial Narrow" w:cs="Arial"/>
          <w:b/>
          <w:i/>
          <w:sz w:val="20"/>
          <w:szCs w:val="20"/>
        </w:rPr>
        <w:t xml:space="preserve">En apposant sa signature, le ou la responsable confirme qu’il ou elle est en accord avec les informations de la présente demande de relocalisation.  </w:t>
      </w:r>
    </w:p>
    <w:p w14:paraId="5C7EC521" w14:textId="77777777" w:rsidR="00DF5DAD" w:rsidRPr="00BA21CE" w:rsidRDefault="00DF5DAD" w:rsidP="00493D81">
      <w:pPr>
        <w:pStyle w:val="Paragraphedeliste"/>
        <w:ind w:left="2160"/>
        <w:rPr>
          <w:rFonts w:ascii="Arial Narrow" w:hAnsi="Arial Narrow" w:cs="Arial"/>
          <w:b/>
          <w:sz w:val="20"/>
          <w:szCs w:val="20"/>
        </w:rPr>
      </w:pPr>
    </w:p>
    <w:p w14:paraId="065D588F" w14:textId="77777777" w:rsidR="00915CEB" w:rsidRPr="003C4C93" w:rsidRDefault="00915CEB" w:rsidP="00915CEB">
      <w:pPr>
        <w:pStyle w:val="Paragraphedeliste"/>
        <w:ind w:left="1800"/>
        <w:rPr>
          <w:rFonts w:ascii="Arial Narrow" w:hAnsi="Arial Narrow" w:cs="Arial"/>
          <w:sz w:val="22"/>
          <w:szCs w:val="22"/>
        </w:rPr>
      </w:pPr>
    </w:p>
    <w:p w14:paraId="461B2A0F" w14:textId="77777777" w:rsidR="00A41FB0" w:rsidRPr="003C4C93" w:rsidRDefault="00BE0A91" w:rsidP="00257867">
      <w:pPr>
        <w:rPr>
          <w:rFonts w:ascii="Arial Narrow" w:hAnsi="Arial Narrow" w:cs="Arial"/>
          <w:b/>
          <w:sz w:val="24"/>
          <w:szCs w:val="24"/>
        </w:rPr>
      </w:pPr>
      <w:r w:rsidRPr="003C4C93">
        <w:rPr>
          <w:rFonts w:ascii="Arial Narrow" w:hAnsi="Arial Narrow" w:cs="Arial"/>
          <w:b/>
          <w:sz w:val="24"/>
          <w:szCs w:val="24"/>
        </w:rPr>
        <w:t>1.3</w:t>
      </w:r>
      <w:r w:rsidR="00A6413C" w:rsidRPr="003C4C93">
        <w:rPr>
          <w:rFonts w:ascii="Arial Narrow" w:hAnsi="Arial Narrow" w:cs="Arial"/>
          <w:b/>
          <w:sz w:val="24"/>
          <w:szCs w:val="24"/>
        </w:rPr>
        <w:t xml:space="preserve">. </w:t>
      </w:r>
      <w:r w:rsidR="00CB6EAD" w:rsidRPr="003C4C93">
        <w:rPr>
          <w:rFonts w:ascii="Arial Narrow" w:hAnsi="Arial Narrow" w:cs="Arial"/>
          <w:b/>
          <w:sz w:val="24"/>
          <w:szCs w:val="24"/>
        </w:rPr>
        <w:t xml:space="preserve">Veuillez indiquer le </w:t>
      </w:r>
      <w:r w:rsidR="00021574">
        <w:rPr>
          <w:rFonts w:ascii="Arial Narrow" w:hAnsi="Arial Narrow" w:cs="Arial"/>
          <w:b/>
          <w:sz w:val="24"/>
          <w:szCs w:val="24"/>
        </w:rPr>
        <w:t xml:space="preserve">moyen de communication privilégiez </w:t>
      </w:r>
      <w:r w:rsidR="00021574" w:rsidRPr="003C4C93">
        <w:rPr>
          <w:rFonts w:ascii="Arial Narrow" w:hAnsi="Arial Narrow" w:cs="Arial"/>
          <w:b/>
          <w:sz w:val="24"/>
          <w:szCs w:val="24"/>
        </w:rPr>
        <w:t>pour</w:t>
      </w:r>
      <w:r w:rsidR="00CB6EAD" w:rsidRPr="003C4C93">
        <w:rPr>
          <w:rFonts w:ascii="Arial Narrow" w:hAnsi="Arial Narrow" w:cs="Arial"/>
          <w:b/>
          <w:sz w:val="24"/>
          <w:szCs w:val="24"/>
        </w:rPr>
        <w:t xml:space="preserve"> </w:t>
      </w:r>
      <w:r w:rsidR="00A41FB0" w:rsidRPr="003C4C93">
        <w:rPr>
          <w:rFonts w:ascii="Arial Narrow" w:hAnsi="Arial Narrow" w:cs="Arial"/>
          <w:b/>
          <w:sz w:val="24"/>
          <w:szCs w:val="24"/>
        </w:rPr>
        <w:t xml:space="preserve">recevoir </w:t>
      </w:r>
      <w:r w:rsidR="00E43A18">
        <w:rPr>
          <w:rFonts w:ascii="Arial Narrow" w:hAnsi="Arial Narrow" w:cs="Arial"/>
          <w:b/>
          <w:sz w:val="24"/>
          <w:szCs w:val="24"/>
        </w:rPr>
        <w:t xml:space="preserve">la </w:t>
      </w:r>
      <w:r w:rsidR="00A977E2" w:rsidRPr="003C4C93">
        <w:rPr>
          <w:rFonts w:ascii="Arial Narrow" w:hAnsi="Arial Narrow" w:cs="Arial"/>
          <w:b/>
          <w:sz w:val="24"/>
          <w:szCs w:val="24"/>
        </w:rPr>
        <w:t>réponse concernant</w:t>
      </w:r>
      <w:r w:rsidR="00A41FB0" w:rsidRPr="003C4C93">
        <w:rPr>
          <w:rFonts w:ascii="Arial Narrow" w:hAnsi="Arial Narrow" w:cs="Arial"/>
          <w:b/>
          <w:sz w:val="24"/>
          <w:szCs w:val="24"/>
        </w:rPr>
        <w:t xml:space="preserve"> </w:t>
      </w:r>
      <w:r w:rsidR="00257867" w:rsidRPr="003C4C93">
        <w:rPr>
          <w:rFonts w:ascii="Arial Narrow" w:hAnsi="Arial Narrow" w:cs="Arial"/>
          <w:b/>
          <w:sz w:val="24"/>
          <w:szCs w:val="24"/>
        </w:rPr>
        <w:t>votre demande</w:t>
      </w:r>
      <w:r w:rsidR="003B657F" w:rsidRPr="003C4C93">
        <w:rPr>
          <w:rFonts w:ascii="Arial Narrow" w:hAnsi="Arial Narrow" w:cs="Arial"/>
          <w:b/>
          <w:sz w:val="24"/>
          <w:szCs w:val="24"/>
        </w:rPr>
        <w:t>.</w:t>
      </w:r>
      <w:r w:rsidR="00F90C33" w:rsidRPr="003C4C93">
        <w:rPr>
          <w:rFonts w:ascii="Arial Narrow" w:hAnsi="Arial Narrow" w:cs="Arial"/>
          <w:b/>
          <w:sz w:val="24"/>
          <w:szCs w:val="24"/>
        </w:rPr>
        <w:t xml:space="preserve"> </w:t>
      </w:r>
    </w:p>
    <w:p w14:paraId="1B295F90" w14:textId="77777777" w:rsidR="00A41FB0" w:rsidRPr="00F72D1B" w:rsidRDefault="008E7294" w:rsidP="00C57518">
      <w:pPr>
        <w:spacing w:after="0"/>
        <w:ind w:left="1440"/>
        <w:rPr>
          <w:rFonts w:ascii="Arial Narrow" w:hAnsi="Arial Narrow" w:cs="Arial"/>
        </w:rPr>
      </w:pPr>
      <w:sdt>
        <w:sdtPr>
          <w:rPr>
            <w:rFonts w:ascii="Arial Narrow" w:hAnsi="Arial Narrow" w:cs="Arial"/>
          </w:rPr>
          <w:id w:val="-435832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52157907" w:edGrp="everyone"/>
          <w:r w:rsidR="00E019C9">
            <w:rPr>
              <w:rFonts w:ascii="MS Gothic" w:eastAsia="MS Gothic" w:hAnsi="MS Gothic" w:cs="Arial" w:hint="eastAsia"/>
            </w:rPr>
            <w:t>☐</w:t>
          </w:r>
          <w:permEnd w:id="452157907"/>
        </w:sdtContent>
      </w:sdt>
      <w:r w:rsidR="00CB6EAD" w:rsidRPr="00F72D1B">
        <w:rPr>
          <w:rFonts w:ascii="Arial Narrow" w:hAnsi="Arial Narrow" w:cs="Arial"/>
        </w:rPr>
        <w:t>C</w:t>
      </w:r>
      <w:r w:rsidR="00A41FB0" w:rsidRPr="00F72D1B">
        <w:rPr>
          <w:rFonts w:ascii="Arial Narrow" w:hAnsi="Arial Narrow" w:cs="Arial"/>
        </w:rPr>
        <w:t xml:space="preserve">ourriel </w:t>
      </w:r>
    </w:p>
    <w:p w14:paraId="68E29024" w14:textId="1E9BC7F0" w:rsidR="00EE77FC" w:rsidRPr="00C57518" w:rsidRDefault="008E7294" w:rsidP="00C57518">
      <w:pPr>
        <w:spacing w:after="0"/>
        <w:ind w:left="1440"/>
        <w:rPr>
          <w:rFonts w:ascii="Arial Narrow" w:hAnsi="Arial Narrow" w:cs="Arial"/>
        </w:rPr>
      </w:pPr>
      <w:sdt>
        <w:sdtPr>
          <w:rPr>
            <w:rFonts w:ascii="Arial Narrow" w:hAnsi="Arial Narrow" w:cs="Arial"/>
          </w:rPr>
          <w:id w:val="-26871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35531996" w:edGrp="everyone"/>
          <w:r w:rsidR="00FD02B0">
            <w:rPr>
              <w:rFonts w:ascii="MS Gothic" w:eastAsia="MS Gothic" w:hAnsi="MS Gothic" w:cs="Arial" w:hint="eastAsia"/>
            </w:rPr>
            <w:t>☐</w:t>
          </w:r>
          <w:permEnd w:id="1535531996"/>
        </w:sdtContent>
      </w:sdt>
      <w:r w:rsidR="00CB6EAD" w:rsidRPr="00F72D1B">
        <w:rPr>
          <w:rFonts w:ascii="Arial Narrow" w:hAnsi="Arial Narrow" w:cs="Arial"/>
        </w:rPr>
        <w:t xml:space="preserve">Courier postal </w:t>
      </w:r>
    </w:p>
    <w:p w14:paraId="56C0B62E" w14:textId="77777777" w:rsidR="00AF234F" w:rsidRPr="003C4C93" w:rsidRDefault="00AF234F" w:rsidP="00AF234F">
      <w:pPr>
        <w:pStyle w:val="Paragraphedeliste"/>
        <w:ind w:left="1800"/>
        <w:rPr>
          <w:rFonts w:ascii="Arial Narrow" w:hAnsi="Arial Narrow" w:cs="Arial"/>
        </w:rPr>
      </w:pPr>
    </w:p>
    <w:p w14:paraId="3A19DB47" w14:textId="77777777" w:rsidR="00A977E2" w:rsidRPr="003C4C93" w:rsidRDefault="00A977E2" w:rsidP="00AF234F">
      <w:pPr>
        <w:pStyle w:val="Paragraphedeliste"/>
        <w:ind w:left="1800"/>
        <w:rPr>
          <w:rFonts w:ascii="Arial Narrow" w:hAnsi="Arial Narrow" w:cs="Arial"/>
        </w:rPr>
      </w:pPr>
    </w:p>
    <w:tbl>
      <w:tblPr>
        <w:tblpPr w:leftFromText="141" w:rightFromText="141" w:vertAnchor="text" w:tblpY="53"/>
        <w:tblW w:w="0" w:type="auto"/>
        <w:tblLook w:val="0600" w:firstRow="0" w:lastRow="0" w:firstColumn="0" w:lastColumn="0" w:noHBand="1" w:noVBand="1"/>
      </w:tblPr>
      <w:tblGrid>
        <w:gridCol w:w="873"/>
        <w:gridCol w:w="5239"/>
        <w:gridCol w:w="264"/>
        <w:gridCol w:w="1013"/>
        <w:gridCol w:w="1681"/>
      </w:tblGrid>
      <w:tr w:rsidR="00805C52" w:rsidRPr="003C4C93" w14:paraId="206C5F64" w14:textId="77777777" w:rsidTr="004C4950">
        <w:trPr>
          <w:trHeight w:val="282"/>
        </w:trPr>
        <w:tc>
          <w:tcPr>
            <w:tcW w:w="1267" w:type="dxa"/>
            <w:vAlign w:val="center"/>
          </w:tcPr>
          <w:p w14:paraId="0CFE011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</w:rPr>
              <w:t xml:space="preserve">Nom 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077CC872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permStart w:id="27483028" w:edGrp="everyone"/>
            <w:permEnd w:id="27483028"/>
          </w:p>
        </w:tc>
        <w:tc>
          <w:tcPr>
            <w:tcW w:w="325" w:type="dxa"/>
            <w:vAlign w:val="center"/>
          </w:tcPr>
          <w:p w14:paraId="59225EE8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1146" w:type="dxa"/>
            <w:vAlign w:val="center"/>
          </w:tcPr>
          <w:p w14:paraId="169FCB8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  <w:sz w:val="20"/>
              </w:rPr>
              <w:t>Signature</w:t>
            </w:r>
            <w:r w:rsidRPr="003C4C93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2668" w:type="dxa"/>
            <w:shd w:val="clear" w:color="auto" w:fill="FFFFFF" w:themeFill="background1"/>
            <w:vAlign w:val="center"/>
          </w:tcPr>
          <w:p w14:paraId="0B503E22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permStart w:id="1117157619" w:edGrp="everyone"/>
            <w:permEnd w:id="1117157619"/>
          </w:p>
        </w:tc>
      </w:tr>
      <w:tr w:rsidR="00805C52" w:rsidRPr="003C4C93" w14:paraId="19C3B002" w14:textId="77777777" w:rsidTr="004C4950">
        <w:trPr>
          <w:trHeight w:val="282"/>
        </w:trPr>
        <w:tc>
          <w:tcPr>
            <w:tcW w:w="1267" w:type="dxa"/>
          </w:tcPr>
          <w:p w14:paraId="78944C47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5240" w:type="dxa"/>
          </w:tcPr>
          <w:p w14:paraId="6C3F2E89" w14:textId="77777777" w:rsidR="00AF234F" w:rsidRPr="003C4C93" w:rsidRDefault="00AF234F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Nom de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la personne qui </w:t>
            </w:r>
            <w:r w:rsidR="00985294" w:rsidRPr="003C4C93">
              <w:rPr>
                <w:rFonts w:ascii="Arial Narrow" w:hAnsi="Arial Narrow" w:cs="Arial"/>
                <w:b/>
                <w:szCs w:val="16"/>
              </w:rPr>
              <w:t>a complété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la demande </w:t>
            </w:r>
          </w:p>
          <w:p w14:paraId="4EE92997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tbl>
            <w:tblPr>
              <w:tblW w:w="5023" w:type="dxa"/>
              <w:tblLook w:val="0600" w:firstRow="0" w:lastRow="0" w:firstColumn="0" w:lastColumn="0" w:noHBand="1" w:noVBand="1"/>
            </w:tblPr>
            <w:tblGrid>
              <w:gridCol w:w="1670"/>
              <w:gridCol w:w="536"/>
              <w:gridCol w:w="620"/>
              <w:gridCol w:w="231"/>
              <w:gridCol w:w="552"/>
              <w:gridCol w:w="582"/>
              <w:gridCol w:w="231"/>
              <w:gridCol w:w="601"/>
            </w:tblGrid>
            <w:tr w:rsidR="00C57518" w:rsidRPr="003C4C93" w14:paraId="7C923173" w14:textId="77777777" w:rsidTr="00C57518">
              <w:trPr>
                <w:trHeight w:val="282"/>
              </w:trPr>
              <w:sdt>
                <w:sdtPr>
                  <w:rPr>
                    <w:rFonts w:ascii="Arial Narrow" w:hAnsi="Arial Narrow" w:cs="Arial"/>
                    <w:sz w:val="16"/>
                    <w:szCs w:val="16"/>
                  </w:rPr>
                  <w:id w:val="997381792"/>
                  <w:placeholder>
                    <w:docPart w:val="0A2E776A69C8493B963E182D04F6A64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670" w:type="dxa"/>
                      <w:vAlign w:val="center"/>
                    </w:tcPr>
                    <w:p w14:paraId="61ED6E61" w14:textId="77777777" w:rsidR="00C57518" w:rsidRPr="003C4C93" w:rsidRDefault="00C57518" w:rsidP="001E443B">
                      <w:pPr>
                        <w:pStyle w:val="Sansinterligne"/>
                        <w:framePr w:hSpace="141" w:wrap="around" w:vAnchor="text" w:hAnchor="text" w:y="53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  <w:lang w:bidi="fr-FR"/>
                        </w:rPr>
                        <w:t>Date de la signature</w:t>
                      </w:r>
                    </w:p>
                  </w:tc>
                </w:sdtContent>
              </w:sdt>
              <w:tc>
                <w:tcPr>
                  <w:tcW w:w="536" w:type="dxa"/>
                  <w:shd w:val="clear" w:color="auto" w:fill="FFFFFF" w:themeFill="background1"/>
                </w:tcPr>
                <w:p w14:paraId="6CB067FC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806779986" w:edGrp="everyone"/>
                  <w:permEnd w:id="806779986"/>
                </w:p>
              </w:tc>
              <w:tc>
                <w:tcPr>
                  <w:tcW w:w="620" w:type="dxa"/>
                  <w:shd w:val="clear" w:color="auto" w:fill="FFFFFF" w:themeFill="background1"/>
                  <w:vAlign w:val="center"/>
                </w:tcPr>
                <w:p w14:paraId="46922C34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1" w:type="dxa"/>
                  <w:vAlign w:val="center"/>
                </w:tcPr>
                <w:p w14:paraId="70B691E4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dxa"/>
                  <w:shd w:val="clear" w:color="auto" w:fill="FFFFFF" w:themeFill="background1"/>
                </w:tcPr>
                <w:p w14:paraId="39AB27B5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300315665" w:edGrp="everyone"/>
                </w:p>
              </w:tc>
              <w:permEnd w:id="300315665"/>
              <w:tc>
                <w:tcPr>
                  <w:tcW w:w="582" w:type="dxa"/>
                  <w:shd w:val="clear" w:color="auto" w:fill="FFFFFF" w:themeFill="background1"/>
                  <w:vAlign w:val="center"/>
                </w:tcPr>
                <w:p w14:paraId="2707D137" w14:textId="479EFF0B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1" w:type="dxa"/>
                  <w:vAlign w:val="center"/>
                </w:tcPr>
                <w:p w14:paraId="71F1E858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14:paraId="686B6F1A" w14:textId="77777777" w:rsidR="00C57518" w:rsidRPr="003C4C93" w:rsidRDefault="00C57518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727861927" w:edGrp="everyone"/>
                  <w:permEnd w:id="727861927"/>
                </w:p>
              </w:tc>
            </w:tr>
            <w:tr w:rsidR="00C57518" w:rsidRPr="003C4C93" w14:paraId="468F04A7" w14:textId="77777777" w:rsidTr="00C57518">
              <w:trPr>
                <w:trHeight w:val="282"/>
              </w:trPr>
              <w:tc>
                <w:tcPr>
                  <w:tcW w:w="1670" w:type="dxa"/>
                </w:tcPr>
                <w:p w14:paraId="0F801665" w14:textId="77777777" w:rsidR="00C57518" w:rsidRPr="003C4C93" w:rsidRDefault="00C57518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tc>
                <w:tcPr>
                  <w:tcW w:w="536" w:type="dxa"/>
                </w:tcPr>
                <w:p w14:paraId="3FE7DFDB" w14:textId="77777777" w:rsidR="00C57518" w:rsidRPr="003C4C93" w:rsidRDefault="00C57518" w:rsidP="001E443B">
                  <w:pPr>
                    <w:pStyle w:val="Champ"/>
                    <w:framePr w:hSpace="141" w:wrap="around" w:vAnchor="text" w:hAnchor="text" w:y="53"/>
                    <w:ind w:left="-8" w:right="-6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672925604"/>
                  <w:placeholder>
                    <w:docPart w:val="A01B6DAE44FE458181D323F4046751F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20" w:type="dxa"/>
                    </w:tcPr>
                    <w:p w14:paraId="3D83B31E" w14:textId="77777777" w:rsidR="00C57518" w:rsidRPr="003C4C93" w:rsidRDefault="00C57518" w:rsidP="001E443B">
                      <w:pPr>
                        <w:pStyle w:val="Champ"/>
                        <w:framePr w:hSpace="141" w:wrap="around" w:vAnchor="text" w:hAnchor="text" w:y="53"/>
                        <w:ind w:left="-8" w:right="-6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MM</w:t>
                      </w:r>
                    </w:p>
                  </w:tc>
                </w:sdtContent>
              </w:sdt>
              <w:tc>
                <w:tcPr>
                  <w:tcW w:w="231" w:type="dxa"/>
                </w:tcPr>
                <w:p w14:paraId="007B6895" w14:textId="77777777" w:rsidR="00C57518" w:rsidRPr="003C4C93" w:rsidRDefault="00C57518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tc>
                <w:tcPr>
                  <w:tcW w:w="552" w:type="dxa"/>
                </w:tcPr>
                <w:p w14:paraId="2175C7CB" w14:textId="77777777" w:rsidR="00C57518" w:rsidRDefault="00C57518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1984660371"/>
                  <w:placeholder>
                    <w:docPart w:val="DB302813E6CB42BABB1DDE5FE2768BE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582" w:type="dxa"/>
                    </w:tcPr>
                    <w:p w14:paraId="1967D813" w14:textId="761F1501" w:rsidR="00C57518" w:rsidRPr="003C4C93" w:rsidRDefault="00C57518" w:rsidP="001E443B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JJ</w:t>
                      </w:r>
                    </w:p>
                  </w:tc>
                </w:sdtContent>
              </w:sdt>
              <w:tc>
                <w:tcPr>
                  <w:tcW w:w="231" w:type="dxa"/>
                </w:tcPr>
                <w:p w14:paraId="3FD9105E" w14:textId="77777777" w:rsidR="00C57518" w:rsidRPr="003C4C93" w:rsidRDefault="00C57518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391113109"/>
                  <w:placeholder>
                    <w:docPart w:val="66ED47CE23CC420A88AB8165629B511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01" w:type="dxa"/>
                    </w:tcPr>
                    <w:p w14:paraId="0555C5B9" w14:textId="77777777" w:rsidR="00C57518" w:rsidRPr="003C4C93" w:rsidRDefault="00C57518" w:rsidP="001E443B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AA</w:t>
                      </w:r>
                    </w:p>
                  </w:tc>
                </w:sdtContent>
              </w:sdt>
            </w:tr>
          </w:tbl>
          <w:p w14:paraId="77B24837" w14:textId="77777777" w:rsidR="00805C52" w:rsidRPr="003C4C93" w:rsidRDefault="00805C5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D89661C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6B1F0B06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0F6D0A1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37AE763F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  <w:tc>
          <w:tcPr>
            <w:tcW w:w="325" w:type="dxa"/>
          </w:tcPr>
          <w:p w14:paraId="3AFB2CD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</w:tcPr>
          <w:p w14:paraId="50F4522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668" w:type="dxa"/>
          </w:tcPr>
          <w:p w14:paraId="47FF98E6" w14:textId="77777777" w:rsidR="00805C52" w:rsidRPr="003C4C93" w:rsidRDefault="00805C52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Signature de la person</w:t>
            </w:r>
            <w:r w:rsidR="003F4C8B" w:rsidRPr="003C4C93">
              <w:rPr>
                <w:rFonts w:ascii="Arial Narrow" w:hAnsi="Arial Narrow" w:cs="Arial"/>
                <w:b/>
                <w:szCs w:val="16"/>
              </w:rPr>
              <w:t xml:space="preserve">ne qui a complété la demande </w:t>
            </w:r>
          </w:p>
          <w:p w14:paraId="33999263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591A9D9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602DA10D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51886AE7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797A116E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5AFBB048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4A695CC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5CD6C35" w14:textId="77777777" w:rsidR="003F4C8B" w:rsidRPr="003C4C93" w:rsidRDefault="003F4C8B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34BCF077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4F61DC72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7852EBBC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02A81D6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</w:tr>
      <w:tr w:rsidR="00805C52" w:rsidRPr="003C4C93" w14:paraId="402E7891" w14:textId="77777777" w:rsidTr="004C4950">
        <w:trPr>
          <w:trHeight w:val="282"/>
        </w:trPr>
        <w:tc>
          <w:tcPr>
            <w:tcW w:w="1267" w:type="dxa"/>
            <w:vAlign w:val="center"/>
          </w:tcPr>
          <w:p w14:paraId="0343F83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</w:rPr>
              <w:t xml:space="preserve">Nom 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1965EB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  <w:permStart w:id="429660211" w:edGrp="everyone"/>
            <w:permEnd w:id="429660211"/>
          </w:p>
        </w:tc>
        <w:tc>
          <w:tcPr>
            <w:tcW w:w="325" w:type="dxa"/>
            <w:vAlign w:val="center"/>
          </w:tcPr>
          <w:p w14:paraId="60BCCC0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  <w:vAlign w:val="center"/>
          </w:tcPr>
          <w:p w14:paraId="45EB295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20"/>
                <w:szCs w:val="16"/>
              </w:rPr>
            </w:pPr>
            <w:r w:rsidRPr="003C4C93">
              <w:rPr>
                <w:rFonts w:ascii="Arial Narrow" w:hAnsi="Arial Narrow" w:cs="Arial"/>
                <w:sz w:val="20"/>
                <w:szCs w:val="16"/>
              </w:rPr>
              <w:t xml:space="preserve">Signature </w:t>
            </w:r>
          </w:p>
        </w:tc>
        <w:tc>
          <w:tcPr>
            <w:tcW w:w="2668" w:type="dxa"/>
            <w:shd w:val="clear" w:color="auto" w:fill="FFFFFF" w:themeFill="background1"/>
            <w:vAlign w:val="center"/>
          </w:tcPr>
          <w:p w14:paraId="699CD1EE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  <w:permStart w:id="1995185913" w:edGrp="everyone"/>
            <w:permEnd w:id="1995185913"/>
          </w:p>
        </w:tc>
      </w:tr>
      <w:tr w:rsidR="00805C52" w:rsidRPr="003C4C93" w14:paraId="1A9C5DF5" w14:textId="77777777" w:rsidTr="004C4950">
        <w:trPr>
          <w:trHeight w:val="282"/>
        </w:trPr>
        <w:tc>
          <w:tcPr>
            <w:tcW w:w="1267" w:type="dxa"/>
          </w:tcPr>
          <w:p w14:paraId="51D43C1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5240" w:type="dxa"/>
          </w:tcPr>
          <w:p w14:paraId="56127AB9" w14:textId="77777777" w:rsidR="00805C52" w:rsidRPr="003C4C93" w:rsidRDefault="00AF234F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Nom du responsable de la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ressource    </w:t>
            </w:r>
          </w:p>
          <w:p w14:paraId="1DFAFDC6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tbl>
            <w:tblPr>
              <w:tblW w:w="4752" w:type="dxa"/>
              <w:tblLook w:val="0600" w:firstRow="0" w:lastRow="0" w:firstColumn="0" w:lastColumn="0" w:noHBand="1" w:noVBand="1"/>
            </w:tblPr>
            <w:tblGrid>
              <w:gridCol w:w="2144"/>
              <w:gridCol w:w="714"/>
              <w:gridCol w:w="233"/>
              <w:gridCol w:w="714"/>
              <w:gridCol w:w="233"/>
              <w:gridCol w:w="714"/>
            </w:tblGrid>
            <w:tr w:rsidR="003F4C8B" w:rsidRPr="003C4C93" w14:paraId="70689416" w14:textId="77777777" w:rsidTr="004C4950">
              <w:trPr>
                <w:trHeight w:val="264"/>
              </w:trPr>
              <w:sdt>
                <w:sdtPr>
                  <w:rPr>
                    <w:rFonts w:ascii="Arial Narrow" w:hAnsi="Arial Narrow" w:cs="Arial"/>
                    <w:sz w:val="16"/>
                    <w:szCs w:val="16"/>
                  </w:rPr>
                  <w:id w:val="-1593396817"/>
                  <w:placeholder>
                    <w:docPart w:val="A7CFABC4519D48BC9BFA3D84F04BF75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144" w:type="dxa"/>
                      <w:vAlign w:val="center"/>
                    </w:tcPr>
                    <w:p w14:paraId="40E6645B" w14:textId="77777777" w:rsidR="003F4C8B" w:rsidRPr="003C4C93" w:rsidRDefault="003F4C8B" w:rsidP="001E443B">
                      <w:pPr>
                        <w:pStyle w:val="Sansinterligne"/>
                        <w:framePr w:hSpace="141" w:wrap="around" w:vAnchor="text" w:hAnchor="text" w:y="53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  <w:lang w:bidi="fr-FR"/>
                        </w:rPr>
                        <w:t>Date de la signature</w:t>
                      </w:r>
                    </w:p>
                  </w:tc>
                </w:sdtContent>
              </w:sdt>
              <w:tc>
                <w:tcPr>
                  <w:tcW w:w="714" w:type="dxa"/>
                  <w:shd w:val="clear" w:color="auto" w:fill="FFFFFF" w:themeFill="background1"/>
                  <w:vAlign w:val="center"/>
                </w:tcPr>
                <w:p w14:paraId="61A4BF36" w14:textId="77777777" w:rsidR="003F4C8B" w:rsidRPr="003C4C93" w:rsidRDefault="003F4C8B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153241156" w:edGrp="everyone"/>
                  <w:permEnd w:id="1153241156"/>
                </w:p>
              </w:tc>
              <w:tc>
                <w:tcPr>
                  <w:tcW w:w="233" w:type="dxa"/>
                  <w:vAlign w:val="center"/>
                </w:tcPr>
                <w:p w14:paraId="084877C0" w14:textId="77777777" w:rsidR="003F4C8B" w:rsidRPr="003C4C93" w:rsidRDefault="003F4C8B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shd w:val="clear" w:color="auto" w:fill="FFFFFF" w:themeFill="background1"/>
                  <w:vAlign w:val="center"/>
                </w:tcPr>
                <w:p w14:paraId="5F26C143" w14:textId="77777777" w:rsidR="003F4C8B" w:rsidRPr="003C4C93" w:rsidRDefault="003F4C8B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838111532" w:edGrp="everyone"/>
                  <w:permEnd w:id="1838111532"/>
                </w:p>
              </w:tc>
              <w:tc>
                <w:tcPr>
                  <w:tcW w:w="233" w:type="dxa"/>
                  <w:vAlign w:val="center"/>
                </w:tcPr>
                <w:p w14:paraId="6CD1103D" w14:textId="77777777" w:rsidR="003F4C8B" w:rsidRPr="003C4C93" w:rsidRDefault="003F4C8B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shd w:val="clear" w:color="auto" w:fill="FFFFFF" w:themeFill="background1"/>
                </w:tcPr>
                <w:p w14:paraId="2B68D964" w14:textId="77777777" w:rsidR="003F4C8B" w:rsidRPr="003C4C93" w:rsidRDefault="003F4C8B" w:rsidP="001E443B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910263212" w:edGrp="everyone"/>
                  <w:permEnd w:id="1910263212"/>
                </w:p>
              </w:tc>
            </w:tr>
            <w:tr w:rsidR="003F4C8B" w:rsidRPr="003C4C93" w14:paraId="7CF6A194" w14:textId="77777777" w:rsidTr="004C4950">
              <w:trPr>
                <w:trHeight w:val="264"/>
              </w:trPr>
              <w:tc>
                <w:tcPr>
                  <w:tcW w:w="2144" w:type="dxa"/>
                </w:tcPr>
                <w:p w14:paraId="77060A1F" w14:textId="77777777" w:rsidR="003F4C8B" w:rsidRPr="003C4C93" w:rsidRDefault="003F4C8B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113671950"/>
                  <w:placeholder>
                    <w:docPart w:val="A92B54C2CB0B4AE9A5FF0E97924BE98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3DBF4A76" w14:textId="77777777" w:rsidR="003F4C8B" w:rsidRPr="003C4C93" w:rsidRDefault="003F4C8B" w:rsidP="001E443B">
                      <w:pPr>
                        <w:pStyle w:val="Champ"/>
                        <w:framePr w:hSpace="141" w:wrap="around" w:vAnchor="text" w:hAnchor="text" w:y="53"/>
                        <w:ind w:left="-8" w:right="-6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MM</w:t>
                      </w:r>
                    </w:p>
                  </w:tc>
                </w:sdtContent>
              </w:sdt>
              <w:tc>
                <w:tcPr>
                  <w:tcW w:w="233" w:type="dxa"/>
                </w:tcPr>
                <w:p w14:paraId="6E986CCD" w14:textId="77777777" w:rsidR="003F4C8B" w:rsidRPr="003C4C93" w:rsidRDefault="003F4C8B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490297373"/>
                  <w:placeholder>
                    <w:docPart w:val="8E2C82A0107F418CBAB0DD3D370FE1A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6892EFCD" w14:textId="77777777" w:rsidR="003F4C8B" w:rsidRPr="003C4C93" w:rsidRDefault="003F4C8B" w:rsidP="001E443B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JJ</w:t>
                      </w:r>
                    </w:p>
                  </w:tc>
                </w:sdtContent>
              </w:sdt>
              <w:tc>
                <w:tcPr>
                  <w:tcW w:w="233" w:type="dxa"/>
                </w:tcPr>
                <w:p w14:paraId="68068B13" w14:textId="77777777" w:rsidR="003F4C8B" w:rsidRPr="003C4C93" w:rsidRDefault="003F4C8B" w:rsidP="001E443B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1272701144"/>
                  <w:placeholder>
                    <w:docPart w:val="EE2EAA535B6245C1A7249D6D79A9DE9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5E123E8D" w14:textId="77777777" w:rsidR="003F4C8B" w:rsidRPr="003C4C93" w:rsidRDefault="003F4C8B" w:rsidP="001E443B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AA</w:t>
                      </w:r>
                    </w:p>
                  </w:tc>
                </w:sdtContent>
              </w:sdt>
            </w:tr>
          </w:tbl>
          <w:p w14:paraId="1CA19C5C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  <w:tc>
          <w:tcPr>
            <w:tcW w:w="325" w:type="dxa"/>
          </w:tcPr>
          <w:p w14:paraId="7EF836F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</w:tcPr>
          <w:p w14:paraId="136238E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668" w:type="dxa"/>
          </w:tcPr>
          <w:p w14:paraId="3A2E3B0E" w14:textId="77777777" w:rsidR="00805C52" w:rsidRPr="003C4C93" w:rsidRDefault="00805C52" w:rsidP="00AF234F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 xml:space="preserve">Signature  </w:t>
            </w:r>
            <w:r w:rsidR="00AF234F" w:rsidRPr="003C4C93">
              <w:rPr>
                <w:rFonts w:ascii="Arial Narrow" w:hAnsi="Arial Narrow" w:cs="Arial"/>
                <w:b/>
                <w:szCs w:val="16"/>
              </w:rPr>
              <w:t xml:space="preserve">du responsable de la ressource </w:t>
            </w:r>
            <w:r w:rsidRPr="003C4C93">
              <w:rPr>
                <w:rFonts w:ascii="Arial Narrow" w:hAnsi="Arial Narrow" w:cs="Arial"/>
                <w:b/>
                <w:szCs w:val="16"/>
              </w:rPr>
              <w:t xml:space="preserve">  </w:t>
            </w:r>
          </w:p>
        </w:tc>
      </w:tr>
    </w:tbl>
    <w:p w14:paraId="7BCD399F" w14:textId="77777777" w:rsidR="00805C52" w:rsidRPr="003C4C93" w:rsidRDefault="00805C52" w:rsidP="00FD35A6">
      <w:pPr>
        <w:rPr>
          <w:rFonts w:ascii="Arial Narrow" w:hAnsi="Arial Narrow" w:cs="Arial"/>
        </w:rPr>
      </w:pPr>
    </w:p>
    <w:p w14:paraId="0B287CC1" w14:textId="77777777" w:rsidR="004C4950" w:rsidRPr="003C4C93" w:rsidRDefault="004C4950" w:rsidP="00D363FD">
      <w:pPr>
        <w:spacing w:after="0"/>
        <w:rPr>
          <w:rFonts w:ascii="Arial Narrow" w:hAnsi="Arial Narrow" w:cs="Arial"/>
        </w:rPr>
      </w:pPr>
    </w:p>
    <w:p w14:paraId="2B46B27C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523A05A1" w14:textId="77777777" w:rsidR="00A977E2" w:rsidRPr="003C4C93" w:rsidRDefault="00A977E2" w:rsidP="00D363FD">
      <w:pPr>
        <w:spacing w:after="0"/>
        <w:rPr>
          <w:rFonts w:ascii="Arial Narrow" w:hAnsi="Arial Narrow" w:cs="Arial"/>
        </w:rPr>
      </w:pPr>
    </w:p>
    <w:p w14:paraId="16F6CF60" w14:textId="77777777" w:rsidR="00EE77FC" w:rsidRPr="003C4C93" w:rsidRDefault="00EE77FC" w:rsidP="00D363FD">
      <w:pPr>
        <w:spacing w:after="0"/>
        <w:rPr>
          <w:rFonts w:ascii="Arial Narrow" w:hAnsi="Arial Narrow" w:cs="Arial"/>
        </w:rPr>
      </w:pPr>
    </w:p>
    <w:p w14:paraId="157E6035" w14:textId="77777777" w:rsidR="00C11420" w:rsidRPr="003C4C93" w:rsidRDefault="00C11420" w:rsidP="00D363FD">
      <w:pPr>
        <w:spacing w:after="0"/>
        <w:rPr>
          <w:rFonts w:ascii="Arial Narrow" w:hAnsi="Arial Narrow" w:cs="Arial"/>
        </w:rPr>
      </w:pPr>
    </w:p>
    <w:p w14:paraId="2C3D8BED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502DBF31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060C8835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29D1FEB8" w14:textId="77777777" w:rsidR="008C3815" w:rsidRPr="003C4C93" w:rsidRDefault="008C3815" w:rsidP="00D363FD">
      <w:pPr>
        <w:spacing w:after="0"/>
        <w:rPr>
          <w:rFonts w:ascii="Arial Narrow" w:hAnsi="Arial Narrow" w:cs="Arial"/>
          <w:sz w:val="16"/>
          <w:szCs w:val="16"/>
        </w:rPr>
      </w:pPr>
    </w:p>
    <w:sectPr w:rsidR="008C3815" w:rsidRPr="003C4C93" w:rsidSect="003C4C93">
      <w:headerReference w:type="default" r:id="rId12"/>
      <w:footerReference w:type="default" r:id="rId13"/>
      <w:pgSz w:w="11906" w:h="16838" w:code="9"/>
      <w:pgMar w:top="284" w:right="1418" w:bottom="1418" w:left="1418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4965F" w14:textId="77777777" w:rsidR="008E7294" w:rsidRDefault="008E7294" w:rsidP="001A0130">
      <w:pPr>
        <w:spacing w:after="0" w:line="240" w:lineRule="auto"/>
      </w:pPr>
      <w:r>
        <w:separator/>
      </w:r>
    </w:p>
  </w:endnote>
  <w:endnote w:type="continuationSeparator" w:id="0">
    <w:p w14:paraId="7658A6A7" w14:textId="77777777" w:rsidR="008E7294" w:rsidRDefault="008E729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-ExtG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64781" w14:textId="77777777" w:rsidR="00E43A18" w:rsidRPr="00E43A18" w:rsidRDefault="00E43A18" w:rsidP="00E43A18">
    <w:pPr>
      <w:pStyle w:val="Pieddepage"/>
      <w:rPr>
        <w:rFonts w:ascii="Arial Narrow" w:hAnsi="Arial Narrow"/>
        <w:sz w:val="18"/>
        <w:szCs w:val="18"/>
      </w:rPr>
    </w:pPr>
    <w:r w:rsidRPr="00E43A18">
      <w:rPr>
        <w:rFonts w:ascii="Arial Narrow" w:hAnsi="Arial Narrow"/>
        <w:sz w:val="18"/>
        <w:szCs w:val="18"/>
      </w:rPr>
      <w:t xml:space="preserve">Direction qualité, évaluation, performance et éthique- Affaires juridique </w:t>
    </w:r>
  </w:p>
  <w:p w14:paraId="3C321128" w14:textId="77777777" w:rsidR="00333D95" w:rsidRPr="00E43A18" w:rsidRDefault="00E43A18" w:rsidP="00E43A18">
    <w:pPr>
      <w:pStyle w:val="Pieddepage"/>
      <w:rPr>
        <w:rFonts w:ascii="Arial Narrow" w:hAnsi="Arial Narrow"/>
        <w:sz w:val="18"/>
        <w:szCs w:val="18"/>
      </w:rPr>
    </w:pPr>
    <w:r w:rsidRPr="00E43A18">
      <w:rPr>
        <w:rFonts w:ascii="Arial Narrow" w:hAnsi="Arial Narrow"/>
        <w:sz w:val="18"/>
        <w:szCs w:val="18"/>
      </w:rPr>
      <w:t>Service contrôle de la qualité RI-RTF hébergement</w:t>
    </w:r>
    <w:r w:rsidR="00021574">
      <w:rPr>
        <w:rFonts w:ascii="Arial Narrow" w:hAnsi="Arial Narrow"/>
        <w:sz w:val="18"/>
        <w:szCs w:val="18"/>
      </w:rPr>
      <w:t>. Septembre 2025, version 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8075B" w14:textId="77777777" w:rsidR="008E7294" w:rsidRDefault="008E7294" w:rsidP="001A0130">
      <w:pPr>
        <w:spacing w:after="0" w:line="240" w:lineRule="auto"/>
      </w:pPr>
      <w:r>
        <w:separator/>
      </w:r>
    </w:p>
  </w:footnote>
  <w:footnote w:type="continuationSeparator" w:id="0">
    <w:p w14:paraId="3A12FDB9" w14:textId="77777777" w:rsidR="008E7294" w:rsidRDefault="008E729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35DF5" w14:textId="743B4678" w:rsidR="001E443B" w:rsidRPr="001E443B" w:rsidRDefault="001E443B" w:rsidP="001E443B">
    <w:pPr>
      <w:pStyle w:val="En-tte"/>
      <w:ind w:left="784"/>
      <w:rPr>
        <w:rFonts w:ascii="SimSun-ExtG" w:eastAsia="SimSun-ExtG" w:hAnsi="SimSun-ExtG" w:cs="Times New Roman"/>
        <w:b/>
        <w:color w:val="FFFFFF" w:themeColor="background1"/>
        <w:sz w:val="2"/>
      </w:rPr>
    </w:pPr>
    <w:r w:rsidRPr="001E443B">
      <w:rPr>
        <w:rFonts w:ascii="SimSun-ExtG" w:eastAsia="SimSun-ExtG" w:hAnsi="SimSun-ExtG"/>
        <w:noProof/>
        <w:sz w:val="6"/>
        <w:lang w:val="fr-CA" w:eastAsia="fr-CA"/>
      </w:rPr>
      <w:drawing>
        <wp:anchor distT="0" distB="0" distL="114300" distR="114300" simplePos="0" relativeHeight="251665408" behindDoc="1" locked="0" layoutInCell="1" allowOverlap="1" wp14:anchorId="4A08111D" wp14:editId="54BC4F0F">
          <wp:simplePos x="0" y="0"/>
          <wp:positionH relativeFrom="column">
            <wp:posOffset>-643255</wp:posOffset>
          </wp:positionH>
          <wp:positionV relativeFrom="paragraph">
            <wp:posOffset>-331310</wp:posOffset>
          </wp:positionV>
          <wp:extent cx="1466620" cy="581025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isss 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62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443B">
      <w:rPr>
        <w:rFonts w:ascii="SimSun-ExtG" w:eastAsia="SimSun-ExtG" w:hAnsi="SimSun-ExtG"/>
        <w:noProof/>
        <w:sz w:val="2"/>
        <w:lang w:val="fr-CA" w:eastAsia="fr-CA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5E5CB95" wp14:editId="114D46A6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7533005" cy="10638790"/>
              <wp:effectExtent l="0" t="0" r="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3005" cy="10638790"/>
                        <a:chOff x="-294978" y="633887"/>
                        <a:chExt cx="7535107" cy="1066040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-275923" y="1960422"/>
                          <a:ext cx="7487982" cy="9333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94978" y="633887"/>
                          <a:ext cx="7535107" cy="1813427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41CA44" id="Groupe 26" o:spid="_x0000_s1026" style="position:absolute;margin-left:0;margin-top:0;width:593.15pt;height:837.7pt;z-index:-251652096;mso-position-horizontal:center;mso-position-horizontal-relative:margin;mso-position-vertical:top;mso-position-vertical-relative:page;mso-width-relative:margin;mso-height-relative:margin" coordorigin="-2949,6338" coordsize="75351,10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7zWUggAAABl0RVh0U29mdHdhcmUAQWRvYmUgSW1hZ2VSZWFkeXHJZTwA&#10;AAMmaVRYdFhNTDpjb20uYWRvYmUueG1wAAAAAA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">
              <v:rect id="Rectangle 3" o:spid="_x0000_s1027" style="position:absolute;left:-2759;top:19604;width:74879;height:9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-2949;top:6338;width:75350;height:18135;visibility:visible;mso-wrap-style:square" coordsize="7535107,18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" path="m,l6958528,r576579,576579l7535107,1813427,,1813427,,xe">
                <v:imagedata r:id="rId3" o:title=""/>
                <v:formulas/>
                <v:path o:extrusionok="t" o:connecttype="custom" o:connectlocs="0,0;6958528,0;7535107,576579;7535107,1813427;0,1813427;0,0" o:connectangles="0,0,0,0,0,0"/>
              </v:shape>
              <w10:wrap anchorx="margin" anchory="page"/>
            </v:group>
          </w:pict>
        </mc:Fallback>
      </mc:AlternateContent>
    </w:r>
    <w:r>
      <w:rPr>
        <w:rFonts w:ascii="SimSun-ExtG" w:eastAsia="SimSun-ExtG" w:hAnsi="SimSun-ExtG" w:cs="Times New Roman"/>
        <w:b/>
        <w:color w:val="FFFFFF" w:themeColor="background1"/>
        <w:sz w:val="16"/>
      </w:rPr>
      <w:br/>
    </w:r>
    <w:r>
      <w:rPr>
        <w:rFonts w:ascii="SimSun-ExtG" w:eastAsia="SimSun-ExtG" w:hAnsi="SimSun-ExtG" w:cs="Times New Roman"/>
        <w:b/>
        <w:color w:val="FFFFFF" w:themeColor="background1"/>
        <w:sz w:val="16"/>
      </w:rPr>
      <w:br/>
    </w:r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>Direction qualit</w:t>
    </w:r>
    <w:r w:rsidRPr="001E443B">
      <w:rPr>
        <w:rFonts w:ascii="Calibri" w:eastAsia="SimSun-ExtG" w:hAnsi="Calibri" w:cs="Calibri"/>
        <w:b/>
        <w:color w:val="FFFFFF" w:themeColor="background1"/>
        <w:sz w:val="16"/>
      </w:rPr>
      <w:t>é</w:t>
    </w:r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 xml:space="preserve">, </w:t>
    </w:r>
    <w:r w:rsidRPr="001E443B">
      <w:rPr>
        <w:rFonts w:ascii="Calibri" w:eastAsia="SimSun-ExtG" w:hAnsi="Calibri" w:cs="Calibri"/>
        <w:b/>
        <w:color w:val="FFFFFF" w:themeColor="background1"/>
        <w:sz w:val="16"/>
      </w:rPr>
      <w:t>é</w:t>
    </w:r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>valuation, performance</w:t>
    </w:r>
  </w:p>
  <w:p w14:paraId="64208105" w14:textId="77777777" w:rsidR="001E443B" w:rsidRDefault="001E443B" w:rsidP="001E443B">
    <w:pPr>
      <w:pStyle w:val="En-tte"/>
      <w:ind w:left="784"/>
      <w:rPr>
        <w:rFonts w:ascii="SimSun-ExtG" w:eastAsia="SimSun-ExtG" w:hAnsi="SimSun-ExtG" w:cs="Times New Roman"/>
        <w:b/>
        <w:color w:val="FFFFFF" w:themeColor="background1"/>
        <w:sz w:val="16"/>
      </w:rPr>
    </w:pPr>
    <w:proofErr w:type="gramStart"/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>et</w:t>
    </w:r>
    <w:proofErr w:type="gramEnd"/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 xml:space="preserve"> </w:t>
    </w:r>
    <w:r w:rsidRPr="001E443B">
      <w:rPr>
        <w:rFonts w:ascii="Calibri" w:eastAsia="SimSun-ExtG" w:hAnsi="Calibri" w:cs="Calibri"/>
        <w:b/>
        <w:color w:val="FFFFFF" w:themeColor="background1"/>
        <w:sz w:val="16"/>
      </w:rPr>
      <w:t>é</w:t>
    </w:r>
    <w:r w:rsidRPr="001E443B">
      <w:rPr>
        <w:rFonts w:ascii="SimSun-ExtG" w:eastAsia="SimSun-ExtG" w:hAnsi="SimSun-ExtG" w:cs="Times New Roman"/>
        <w:b/>
        <w:color w:val="FFFFFF" w:themeColor="background1"/>
        <w:sz w:val="16"/>
      </w:rPr>
      <w:t>thique | Affaires juridiques</w:t>
    </w:r>
  </w:p>
  <w:p w14:paraId="27AE7B80" w14:textId="3AC64A63" w:rsidR="00A202EC" w:rsidRPr="001E443B" w:rsidRDefault="001E443B" w:rsidP="001E443B">
    <w:pPr>
      <w:pStyle w:val="En-tte"/>
      <w:jc w:val="center"/>
      <w:rPr>
        <w:rFonts w:ascii="Arial Narrow" w:hAnsi="Arial Narrow" w:cs="Times New Roman"/>
        <w:b/>
        <w:color w:val="FFFFFF" w:themeColor="background1"/>
        <w:sz w:val="40"/>
      </w:rPr>
    </w:pPr>
    <w:r w:rsidRPr="001E443B">
      <w:rPr>
        <w:rFonts w:ascii="Arial Narrow" w:hAnsi="Arial Narrow" w:cs="Times New Roman"/>
        <w:b/>
        <w:color w:val="FFFFFF" w:themeColor="background1"/>
        <w:sz w:val="4"/>
      </w:rPr>
      <w:br/>
    </w:r>
    <w:r w:rsidR="00C57518" w:rsidRPr="001E443B">
      <w:rPr>
        <w:rFonts w:ascii="Arial Narrow" w:hAnsi="Arial Narrow" w:cs="Times New Roman"/>
        <w:b/>
        <w:color w:val="FFFFFF" w:themeColor="background1"/>
        <w:sz w:val="40"/>
      </w:rPr>
      <w:t>Formulaire</w:t>
    </w:r>
  </w:p>
  <w:p w14:paraId="6412F0E1" w14:textId="2E671CF5" w:rsidR="00C57518" w:rsidRPr="001E443B" w:rsidRDefault="006943DE" w:rsidP="001E443B">
    <w:pPr>
      <w:pStyle w:val="En-tte"/>
      <w:jc w:val="center"/>
      <w:rPr>
        <w:rFonts w:ascii="Arial Narrow" w:hAnsi="Arial Narrow" w:cs="Times New Roman"/>
        <w:b/>
        <w:color w:val="FFFFFF" w:themeColor="background1"/>
        <w:sz w:val="24"/>
        <w:szCs w:val="24"/>
      </w:rPr>
    </w:pPr>
    <w:r w:rsidRPr="001E443B">
      <w:rPr>
        <w:rFonts w:ascii="Arial Narrow" w:hAnsi="Arial Narrow" w:cs="Tahoma"/>
        <w:color w:val="FFFFFF" w:themeColor="background1"/>
        <w:sz w:val="24"/>
        <w:szCs w:val="24"/>
      </w:rPr>
      <w:t>Demande de</w:t>
    </w:r>
    <w:r w:rsidR="009F2912" w:rsidRPr="001E443B">
      <w:rPr>
        <w:rFonts w:ascii="Arial Narrow" w:hAnsi="Arial Narrow" w:cs="Tahoma"/>
        <w:color w:val="FFFFFF" w:themeColor="background1"/>
        <w:sz w:val="24"/>
        <w:szCs w:val="24"/>
      </w:rPr>
      <w:t xml:space="preserve"> relocalisation provenant de la ressource</w:t>
    </w:r>
    <w:r w:rsidR="007435CB" w:rsidRPr="001E443B">
      <w:rPr>
        <w:rFonts w:ascii="Arial Narrow" w:hAnsi="Arial Narrow" w:cs="Tahoma"/>
        <w:color w:val="FFFFFF" w:themeColor="background1"/>
        <w:sz w:val="24"/>
        <w:szCs w:val="24"/>
      </w:rPr>
      <w:t xml:space="preserve"> de type familial</w:t>
    </w:r>
    <w:r w:rsidR="00A202EC" w:rsidRPr="001E443B">
      <w:rPr>
        <w:rFonts w:ascii="Arial Narrow" w:hAnsi="Arial Narrow" w:cs="Tahoma"/>
        <w:color w:val="FFFFFF" w:themeColor="background1"/>
        <w:sz w:val="24"/>
        <w:szCs w:val="24"/>
      </w:rPr>
      <w:t xml:space="preserve"> (RTF)</w:t>
    </w:r>
    <w:r w:rsidR="007435CB" w:rsidRPr="001E443B">
      <w:rPr>
        <w:rFonts w:ascii="Arial Narrow" w:hAnsi="Arial Narrow" w:cs="Tahoma"/>
        <w:color w:val="FFFFFF" w:themeColor="background1"/>
        <w:sz w:val="24"/>
        <w:szCs w:val="24"/>
      </w:rPr>
      <w:t xml:space="preserve"> </w:t>
    </w:r>
    <w:r w:rsidR="003529BB" w:rsidRPr="001E443B">
      <w:rPr>
        <w:rFonts w:ascii="Arial Narrow" w:hAnsi="Arial Narrow" w:cs="Tahoma"/>
        <w:color w:val="FFFFFF" w:themeColor="background1"/>
        <w:sz w:val="24"/>
        <w:szCs w:val="24"/>
      </w:rPr>
      <w:t xml:space="preserve">- Usager </w:t>
    </w:r>
    <w:r w:rsidR="000A5EE4" w:rsidRPr="001E443B">
      <w:rPr>
        <w:rFonts w:ascii="Arial Narrow" w:hAnsi="Arial Narrow" w:cs="Tahoma"/>
        <w:color w:val="FFFFFF" w:themeColor="background1"/>
        <w:sz w:val="24"/>
        <w:szCs w:val="24"/>
      </w:rPr>
      <w:t>adulte</w:t>
    </w:r>
  </w:p>
  <w:p w14:paraId="1E263E40" w14:textId="37CC68C8" w:rsidR="00333D95" w:rsidRPr="001E443B" w:rsidRDefault="00C57518" w:rsidP="001E443B">
    <w:pPr>
      <w:pStyle w:val="En-tte"/>
      <w:jc w:val="center"/>
      <w:rPr>
        <w:rFonts w:ascii="Arial Narrow" w:hAnsi="Arial Narrow"/>
      </w:rPr>
    </w:pPr>
    <w:r w:rsidRPr="001E443B">
      <w:rPr>
        <w:rFonts w:ascii="Arial Narrow" w:hAnsi="Arial Narrow" w:cs="Times New Roman"/>
        <w:color w:val="FFFFFF" w:themeColor="background1"/>
        <w:sz w:val="24"/>
      </w:rPr>
      <w:t>-RESSOURCE-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A8D"/>
    <w:multiLevelType w:val="hybridMultilevel"/>
    <w:tmpl w:val="F30CC22E"/>
    <w:lvl w:ilvl="0" w:tplc="1AC20576">
      <w:start w:val="2"/>
      <w:numFmt w:val="bullet"/>
      <w:lvlText w:val="-"/>
      <w:lvlJc w:val="left"/>
      <w:pPr>
        <w:ind w:left="4560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" w15:restartNumberingAfterBreak="0">
    <w:nsid w:val="0E516E24"/>
    <w:multiLevelType w:val="hybridMultilevel"/>
    <w:tmpl w:val="1F765EB2"/>
    <w:lvl w:ilvl="0" w:tplc="874609CC">
      <w:start w:val="19"/>
      <w:numFmt w:val="bullet"/>
      <w:lvlText w:val="-"/>
      <w:lvlJc w:val="left"/>
      <w:pPr>
        <w:ind w:left="1755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 w15:restartNumberingAfterBreak="0">
    <w:nsid w:val="19D379BA"/>
    <w:multiLevelType w:val="multilevel"/>
    <w:tmpl w:val="3CA01AE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u w:val="none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ascii="Arial" w:eastAsiaTheme="minorHAnsi" w:hAnsi="Arial" w:cs="Arial"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Theme="minorHAnsi" w:hAnsi="Arial" w:cs="Arial"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" w:eastAsiaTheme="minorHAnsi" w:hAnsi="Arial" w:cs="Arial"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eastAsiaTheme="minorHAnsi" w:hAnsi="Arial" w:cs="Arial"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eastAsiaTheme="minorHAnsi" w:hAnsi="Arial" w:cs="Arial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eastAsiaTheme="minorHAnsi" w:hAnsi="Arial" w:cs="Arial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eastAsiaTheme="minorHAnsi" w:hAnsi="Arial" w:cs="Arial" w:hint="default"/>
        <w:u w:val="none"/>
      </w:rPr>
    </w:lvl>
  </w:abstractNum>
  <w:abstractNum w:abstractNumId="3" w15:restartNumberingAfterBreak="0">
    <w:nsid w:val="1CC56DB8"/>
    <w:multiLevelType w:val="hybridMultilevel"/>
    <w:tmpl w:val="F5F695BC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612D8"/>
    <w:multiLevelType w:val="hybridMultilevel"/>
    <w:tmpl w:val="BEC886B4"/>
    <w:lvl w:ilvl="0" w:tplc="ED0CA4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  <w:u w:val="singl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668BA"/>
    <w:multiLevelType w:val="multilevel"/>
    <w:tmpl w:val="FC20F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1B336B"/>
    <w:multiLevelType w:val="multilevel"/>
    <w:tmpl w:val="F358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3C315D28"/>
    <w:multiLevelType w:val="hybridMultilevel"/>
    <w:tmpl w:val="159A26A2"/>
    <w:lvl w:ilvl="0" w:tplc="00A63F62">
      <w:start w:val="25"/>
      <w:numFmt w:val="bullet"/>
      <w:lvlText w:val="-"/>
      <w:lvlJc w:val="left"/>
      <w:pPr>
        <w:ind w:left="786" w:hanging="360"/>
      </w:pPr>
      <w:rPr>
        <w:rFonts w:ascii="Franklin Gothic Book" w:eastAsiaTheme="minorHAnsi" w:hAnsi="Franklin Gothic Book" w:cstheme="minorBidi"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F753494"/>
    <w:multiLevelType w:val="hybridMultilevel"/>
    <w:tmpl w:val="8FF04D80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6454D"/>
    <w:multiLevelType w:val="hybridMultilevel"/>
    <w:tmpl w:val="B2FAA602"/>
    <w:lvl w:ilvl="0" w:tplc="DAB26976">
      <w:start w:val="1"/>
      <w:numFmt w:val="bullet"/>
      <w:lvlText w:val=""/>
      <w:lvlJc w:val="left"/>
      <w:pPr>
        <w:ind w:left="184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 w15:restartNumberingAfterBreak="0">
    <w:nsid w:val="56AC3C1E"/>
    <w:multiLevelType w:val="hybridMultilevel"/>
    <w:tmpl w:val="142E98A8"/>
    <w:lvl w:ilvl="0" w:tplc="DAB2697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521F39"/>
    <w:multiLevelType w:val="hybridMultilevel"/>
    <w:tmpl w:val="6FF0DA48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E1344B9"/>
    <w:multiLevelType w:val="hybridMultilevel"/>
    <w:tmpl w:val="DF4AB6A0"/>
    <w:lvl w:ilvl="0" w:tplc="F6129A7A">
      <w:start w:val="19"/>
      <w:numFmt w:val="bullet"/>
      <w:lvlText w:val="-"/>
      <w:lvlJc w:val="left"/>
      <w:pPr>
        <w:ind w:left="2115" w:hanging="360"/>
      </w:pPr>
      <w:rPr>
        <w:rFonts w:ascii="Arial" w:eastAsiaTheme="minorEastAsia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3" w15:restartNumberingAfterBreak="0">
    <w:nsid w:val="606C5E23"/>
    <w:multiLevelType w:val="hybridMultilevel"/>
    <w:tmpl w:val="3B3E4A4A"/>
    <w:lvl w:ilvl="0" w:tplc="79B6D0F6">
      <w:start w:val="1"/>
      <w:numFmt w:val="bullet"/>
      <w:lvlText w:val=""/>
      <w:lvlJc w:val="left"/>
      <w:pPr>
        <w:ind w:left="1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 w15:restartNumberingAfterBreak="0">
    <w:nsid w:val="62227E4F"/>
    <w:multiLevelType w:val="multilevel"/>
    <w:tmpl w:val="017AE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5" w15:restartNumberingAfterBreak="0">
    <w:nsid w:val="68AB3323"/>
    <w:multiLevelType w:val="hybridMultilevel"/>
    <w:tmpl w:val="8AB6E456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AB2697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76A92"/>
    <w:multiLevelType w:val="hybridMultilevel"/>
    <w:tmpl w:val="86D04288"/>
    <w:lvl w:ilvl="0" w:tplc="00A63F62">
      <w:start w:val="2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01F9F"/>
    <w:multiLevelType w:val="multilevel"/>
    <w:tmpl w:val="98DC955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Theme="minorHAnsi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Theme="minorHAnsi" w:hAnsi="Arial" w:cs="Arial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" w:eastAsiaTheme="minorHAnsi" w:hAnsi="Arial" w:cs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eastAsiaTheme="minorHAnsi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eastAsiaTheme="minorHAnsi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eastAsiaTheme="minorHAnsi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eastAsiaTheme="minorHAnsi" w:hAnsi="Arial" w:cs="Arial" w:hint="default"/>
        <w:b/>
      </w:rPr>
    </w:lvl>
  </w:abstractNum>
  <w:abstractNum w:abstractNumId="18" w15:restartNumberingAfterBreak="0">
    <w:nsid w:val="6C375164"/>
    <w:multiLevelType w:val="hybridMultilevel"/>
    <w:tmpl w:val="A266990A"/>
    <w:lvl w:ilvl="0" w:tplc="79B6D0F6">
      <w:start w:val="1"/>
      <w:numFmt w:val="bullet"/>
      <w:lvlText w:val=""/>
      <w:lvlJc w:val="left"/>
      <w:pPr>
        <w:ind w:left="1576" w:hanging="360"/>
      </w:pPr>
      <w:rPr>
        <w:rFonts w:ascii="Symbol" w:hAnsi="Symbol" w:hint="default"/>
        <w:b/>
      </w:rPr>
    </w:lvl>
    <w:lvl w:ilvl="1" w:tplc="0C0C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9" w15:restartNumberingAfterBreak="0">
    <w:nsid w:val="702216E9"/>
    <w:multiLevelType w:val="multilevel"/>
    <w:tmpl w:val="15A83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0" w15:restartNumberingAfterBreak="0">
    <w:nsid w:val="729C2728"/>
    <w:multiLevelType w:val="hybridMultilevel"/>
    <w:tmpl w:val="CC00D210"/>
    <w:lvl w:ilvl="0" w:tplc="978C742A">
      <w:start w:val="2"/>
      <w:numFmt w:val="bullet"/>
      <w:lvlText w:val="-"/>
      <w:lvlJc w:val="left"/>
      <w:pPr>
        <w:ind w:left="4860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21" w15:restartNumberingAfterBreak="0">
    <w:nsid w:val="7386381C"/>
    <w:multiLevelType w:val="hybridMultilevel"/>
    <w:tmpl w:val="AAD666C2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363B90"/>
    <w:multiLevelType w:val="multilevel"/>
    <w:tmpl w:val="9B324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ADB046E"/>
    <w:multiLevelType w:val="hybridMultilevel"/>
    <w:tmpl w:val="5D96D4C0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B4A0A6C"/>
    <w:multiLevelType w:val="hybridMultilevel"/>
    <w:tmpl w:val="F6FA61D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07C47"/>
    <w:multiLevelType w:val="hybridMultilevel"/>
    <w:tmpl w:val="7C5EB04E"/>
    <w:lvl w:ilvl="0" w:tplc="1AB0204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00FFD"/>
    <w:multiLevelType w:val="hybridMultilevel"/>
    <w:tmpl w:val="44E44FCA"/>
    <w:lvl w:ilvl="0" w:tplc="DAB26976">
      <w:start w:val="1"/>
      <w:numFmt w:val="bullet"/>
      <w:lvlText w:val=""/>
      <w:lvlJc w:val="left"/>
      <w:pPr>
        <w:ind w:left="178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8" w15:restartNumberingAfterBreak="0">
    <w:nsid w:val="7F7A3BE5"/>
    <w:multiLevelType w:val="hybridMultilevel"/>
    <w:tmpl w:val="FD069060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24"/>
  </w:num>
  <w:num w:numId="5">
    <w:abstractNumId w:val="15"/>
  </w:num>
  <w:num w:numId="6">
    <w:abstractNumId w:val="28"/>
  </w:num>
  <w:num w:numId="7">
    <w:abstractNumId w:val="11"/>
  </w:num>
  <w:num w:numId="8">
    <w:abstractNumId w:val="27"/>
  </w:num>
  <w:num w:numId="9">
    <w:abstractNumId w:val="9"/>
  </w:num>
  <w:num w:numId="10">
    <w:abstractNumId w:val="7"/>
  </w:num>
  <w:num w:numId="11">
    <w:abstractNumId w:val="16"/>
  </w:num>
  <w:num w:numId="12">
    <w:abstractNumId w:val="3"/>
  </w:num>
  <w:num w:numId="13">
    <w:abstractNumId w:val="19"/>
  </w:num>
  <w:num w:numId="14">
    <w:abstractNumId w:val="14"/>
  </w:num>
  <w:num w:numId="15">
    <w:abstractNumId w:val="17"/>
  </w:num>
  <w:num w:numId="16">
    <w:abstractNumId w:val="4"/>
  </w:num>
  <w:num w:numId="17">
    <w:abstractNumId w:val="2"/>
  </w:num>
  <w:num w:numId="18">
    <w:abstractNumId w:val="6"/>
  </w:num>
  <w:num w:numId="19">
    <w:abstractNumId w:val="10"/>
  </w:num>
  <w:num w:numId="20">
    <w:abstractNumId w:val="13"/>
  </w:num>
  <w:num w:numId="21">
    <w:abstractNumId w:val="23"/>
  </w:num>
  <w:num w:numId="22">
    <w:abstractNumId w:val="5"/>
  </w:num>
  <w:num w:numId="23">
    <w:abstractNumId w:val="18"/>
  </w:num>
  <w:num w:numId="24">
    <w:abstractNumId w:val="0"/>
  </w:num>
  <w:num w:numId="25">
    <w:abstractNumId w:val="20"/>
  </w:num>
  <w:num w:numId="26">
    <w:abstractNumId w:val="26"/>
  </w:num>
  <w:num w:numId="27">
    <w:abstractNumId w:val="1"/>
  </w:num>
  <w:num w:numId="28">
    <w:abstractNumId w:val="12"/>
  </w:num>
  <w:num w:numId="29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u5pdOnyL/+fUlrFTnVVR6AfcrjJRKkFzzmhboaPCYu2eRnCD1MDvoM8PtMLTJv0SCE8AppSZImKAkJD+geclJA==" w:salt="tKDTMvFa/1Mh3y/ChLBYv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3C3899"/>
    <w:rsid w:val="00000187"/>
    <w:rsid w:val="00002AA7"/>
    <w:rsid w:val="00006E53"/>
    <w:rsid w:val="0002148B"/>
    <w:rsid w:val="00021574"/>
    <w:rsid w:val="00024310"/>
    <w:rsid w:val="00027B20"/>
    <w:rsid w:val="00046DEA"/>
    <w:rsid w:val="0005342F"/>
    <w:rsid w:val="000874A2"/>
    <w:rsid w:val="000944AB"/>
    <w:rsid w:val="000A0A8B"/>
    <w:rsid w:val="000A16CC"/>
    <w:rsid w:val="000A5EE4"/>
    <w:rsid w:val="000A6C6E"/>
    <w:rsid w:val="000A77CD"/>
    <w:rsid w:val="000B1DAF"/>
    <w:rsid w:val="000B3E5F"/>
    <w:rsid w:val="000B43BE"/>
    <w:rsid w:val="000B69F4"/>
    <w:rsid w:val="000C0713"/>
    <w:rsid w:val="000C3266"/>
    <w:rsid w:val="000D0C8E"/>
    <w:rsid w:val="000D7677"/>
    <w:rsid w:val="00103FE3"/>
    <w:rsid w:val="00111F0A"/>
    <w:rsid w:val="001213CD"/>
    <w:rsid w:val="00135ABF"/>
    <w:rsid w:val="00142893"/>
    <w:rsid w:val="00144A45"/>
    <w:rsid w:val="001478A8"/>
    <w:rsid w:val="00156090"/>
    <w:rsid w:val="001674D3"/>
    <w:rsid w:val="00194885"/>
    <w:rsid w:val="001A0130"/>
    <w:rsid w:val="001A0DB0"/>
    <w:rsid w:val="001B6949"/>
    <w:rsid w:val="001C2163"/>
    <w:rsid w:val="001D11AA"/>
    <w:rsid w:val="001D43E7"/>
    <w:rsid w:val="001E443B"/>
    <w:rsid w:val="001E5D20"/>
    <w:rsid w:val="00213E1F"/>
    <w:rsid w:val="00232876"/>
    <w:rsid w:val="00240B05"/>
    <w:rsid w:val="00243D35"/>
    <w:rsid w:val="002445CA"/>
    <w:rsid w:val="0024619D"/>
    <w:rsid w:val="00253098"/>
    <w:rsid w:val="00257867"/>
    <w:rsid w:val="00267116"/>
    <w:rsid w:val="0028083B"/>
    <w:rsid w:val="00281D7F"/>
    <w:rsid w:val="002915E8"/>
    <w:rsid w:val="00291F1F"/>
    <w:rsid w:val="002921C6"/>
    <w:rsid w:val="00292D17"/>
    <w:rsid w:val="002A2568"/>
    <w:rsid w:val="002B15F1"/>
    <w:rsid w:val="002B4AB1"/>
    <w:rsid w:val="002B6BAC"/>
    <w:rsid w:val="002B7369"/>
    <w:rsid w:val="002C3753"/>
    <w:rsid w:val="002D37FF"/>
    <w:rsid w:val="002E21F2"/>
    <w:rsid w:val="002E2BF1"/>
    <w:rsid w:val="002E2DA5"/>
    <w:rsid w:val="002F1791"/>
    <w:rsid w:val="002F58E0"/>
    <w:rsid w:val="00316CF3"/>
    <w:rsid w:val="0032046D"/>
    <w:rsid w:val="00325634"/>
    <w:rsid w:val="003256FD"/>
    <w:rsid w:val="00330977"/>
    <w:rsid w:val="00333D95"/>
    <w:rsid w:val="00335563"/>
    <w:rsid w:val="00344035"/>
    <w:rsid w:val="003529BB"/>
    <w:rsid w:val="00354241"/>
    <w:rsid w:val="00355DEE"/>
    <w:rsid w:val="0036189B"/>
    <w:rsid w:val="00362DA1"/>
    <w:rsid w:val="00362EF1"/>
    <w:rsid w:val="00396B33"/>
    <w:rsid w:val="003B49EC"/>
    <w:rsid w:val="003B657F"/>
    <w:rsid w:val="003B7A26"/>
    <w:rsid w:val="003C0934"/>
    <w:rsid w:val="003C3899"/>
    <w:rsid w:val="003C4C93"/>
    <w:rsid w:val="003C4CAE"/>
    <w:rsid w:val="003D5430"/>
    <w:rsid w:val="003D55FB"/>
    <w:rsid w:val="003D6962"/>
    <w:rsid w:val="003D69AF"/>
    <w:rsid w:val="003E027A"/>
    <w:rsid w:val="003F010A"/>
    <w:rsid w:val="003F4C8B"/>
    <w:rsid w:val="003F5910"/>
    <w:rsid w:val="003F6226"/>
    <w:rsid w:val="00402433"/>
    <w:rsid w:val="00407398"/>
    <w:rsid w:val="00407AD3"/>
    <w:rsid w:val="004130C7"/>
    <w:rsid w:val="00430480"/>
    <w:rsid w:val="00431FC9"/>
    <w:rsid w:val="00437099"/>
    <w:rsid w:val="00450C88"/>
    <w:rsid w:val="00465900"/>
    <w:rsid w:val="004837EC"/>
    <w:rsid w:val="00491C89"/>
    <w:rsid w:val="00493D81"/>
    <w:rsid w:val="004A4BB1"/>
    <w:rsid w:val="004A7809"/>
    <w:rsid w:val="004B47A9"/>
    <w:rsid w:val="004B669D"/>
    <w:rsid w:val="004C26D3"/>
    <w:rsid w:val="004C2C4F"/>
    <w:rsid w:val="004C4950"/>
    <w:rsid w:val="004E5B08"/>
    <w:rsid w:val="004E7939"/>
    <w:rsid w:val="004F0368"/>
    <w:rsid w:val="004F14E3"/>
    <w:rsid w:val="00523054"/>
    <w:rsid w:val="005440AE"/>
    <w:rsid w:val="00547D94"/>
    <w:rsid w:val="005A20B8"/>
    <w:rsid w:val="005A5951"/>
    <w:rsid w:val="005A6278"/>
    <w:rsid w:val="005A6CDA"/>
    <w:rsid w:val="005D4114"/>
    <w:rsid w:val="005D6152"/>
    <w:rsid w:val="005E29B8"/>
    <w:rsid w:val="005E35E4"/>
    <w:rsid w:val="005E6FA8"/>
    <w:rsid w:val="005F1489"/>
    <w:rsid w:val="00612634"/>
    <w:rsid w:val="0061267C"/>
    <w:rsid w:val="0062277F"/>
    <w:rsid w:val="00627B58"/>
    <w:rsid w:val="00627B98"/>
    <w:rsid w:val="0065402E"/>
    <w:rsid w:val="00656795"/>
    <w:rsid w:val="00660489"/>
    <w:rsid w:val="006662D2"/>
    <w:rsid w:val="0067582D"/>
    <w:rsid w:val="00687CFB"/>
    <w:rsid w:val="006929FC"/>
    <w:rsid w:val="006943DE"/>
    <w:rsid w:val="006960CE"/>
    <w:rsid w:val="00696B6E"/>
    <w:rsid w:val="006A178F"/>
    <w:rsid w:val="006A1ED3"/>
    <w:rsid w:val="006A5F0E"/>
    <w:rsid w:val="006C28FD"/>
    <w:rsid w:val="006C407F"/>
    <w:rsid w:val="006D5164"/>
    <w:rsid w:val="006F4BF7"/>
    <w:rsid w:val="007011BB"/>
    <w:rsid w:val="00706C7F"/>
    <w:rsid w:val="007100D9"/>
    <w:rsid w:val="00710F3D"/>
    <w:rsid w:val="00716604"/>
    <w:rsid w:val="007309BD"/>
    <w:rsid w:val="0074195C"/>
    <w:rsid w:val="007435CB"/>
    <w:rsid w:val="00744FD4"/>
    <w:rsid w:val="00745B49"/>
    <w:rsid w:val="00746B88"/>
    <w:rsid w:val="00747FE8"/>
    <w:rsid w:val="007634AB"/>
    <w:rsid w:val="007718C6"/>
    <w:rsid w:val="00791A33"/>
    <w:rsid w:val="007A20C0"/>
    <w:rsid w:val="007C4F64"/>
    <w:rsid w:val="007E38B5"/>
    <w:rsid w:val="007E6EF3"/>
    <w:rsid w:val="008045C5"/>
    <w:rsid w:val="00805C52"/>
    <w:rsid w:val="00817115"/>
    <w:rsid w:val="00835F7E"/>
    <w:rsid w:val="00862D58"/>
    <w:rsid w:val="00863006"/>
    <w:rsid w:val="00866BB6"/>
    <w:rsid w:val="008712E4"/>
    <w:rsid w:val="00872D54"/>
    <w:rsid w:val="00881139"/>
    <w:rsid w:val="00883F21"/>
    <w:rsid w:val="00884274"/>
    <w:rsid w:val="008B3486"/>
    <w:rsid w:val="008C3815"/>
    <w:rsid w:val="008C5BB3"/>
    <w:rsid w:val="008E53A8"/>
    <w:rsid w:val="008E7294"/>
    <w:rsid w:val="009075D1"/>
    <w:rsid w:val="009109A8"/>
    <w:rsid w:val="00911E93"/>
    <w:rsid w:val="00912306"/>
    <w:rsid w:val="00914C65"/>
    <w:rsid w:val="00915CEB"/>
    <w:rsid w:val="00917B3E"/>
    <w:rsid w:val="00917DDE"/>
    <w:rsid w:val="009325A5"/>
    <w:rsid w:val="009420D8"/>
    <w:rsid w:val="009479F4"/>
    <w:rsid w:val="00951408"/>
    <w:rsid w:val="0095275F"/>
    <w:rsid w:val="009543C8"/>
    <w:rsid w:val="00957B98"/>
    <w:rsid w:val="009716F3"/>
    <w:rsid w:val="00973473"/>
    <w:rsid w:val="009750F4"/>
    <w:rsid w:val="00984492"/>
    <w:rsid w:val="00985294"/>
    <w:rsid w:val="009A01CF"/>
    <w:rsid w:val="009A1230"/>
    <w:rsid w:val="009A374C"/>
    <w:rsid w:val="009A3D16"/>
    <w:rsid w:val="009B63A2"/>
    <w:rsid w:val="009C431B"/>
    <w:rsid w:val="009E70CA"/>
    <w:rsid w:val="009F2912"/>
    <w:rsid w:val="009F3320"/>
    <w:rsid w:val="009F76F1"/>
    <w:rsid w:val="00A202EC"/>
    <w:rsid w:val="00A3089F"/>
    <w:rsid w:val="00A3582D"/>
    <w:rsid w:val="00A35B1C"/>
    <w:rsid w:val="00A41F99"/>
    <w:rsid w:val="00A41FB0"/>
    <w:rsid w:val="00A560C0"/>
    <w:rsid w:val="00A56C3D"/>
    <w:rsid w:val="00A6413C"/>
    <w:rsid w:val="00A668CB"/>
    <w:rsid w:val="00A718B6"/>
    <w:rsid w:val="00A71DA6"/>
    <w:rsid w:val="00A85C7B"/>
    <w:rsid w:val="00A977E2"/>
    <w:rsid w:val="00A97CDF"/>
    <w:rsid w:val="00AB3BF8"/>
    <w:rsid w:val="00AD3A0B"/>
    <w:rsid w:val="00AD674E"/>
    <w:rsid w:val="00AE1E17"/>
    <w:rsid w:val="00AE2DFE"/>
    <w:rsid w:val="00AE2E1C"/>
    <w:rsid w:val="00AE37D4"/>
    <w:rsid w:val="00AF1F6A"/>
    <w:rsid w:val="00AF234F"/>
    <w:rsid w:val="00AF556D"/>
    <w:rsid w:val="00B01275"/>
    <w:rsid w:val="00B07465"/>
    <w:rsid w:val="00B24099"/>
    <w:rsid w:val="00B355C8"/>
    <w:rsid w:val="00B3578C"/>
    <w:rsid w:val="00B52F54"/>
    <w:rsid w:val="00B54B0C"/>
    <w:rsid w:val="00B8649C"/>
    <w:rsid w:val="00B914D3"/>
    <w:rsid w:val="00BA2130"/>
    <w:rsid w:val="00BA21CE"/>
    <w:rsid w:val="00BA66C3"/>
    <w:rsid w:val="00BA6858"/>
    <w:rsid w:val="00BB7FBB"/>
    <w:rsid w:val="00BD2232"/>
    <w:rsid w:val="00BD43FC"/>
    <w:rsid w:val="00BE0A91"/>
    <w:rsid w:val="00BF2C54"/>
    <w:rsid w:val="00BF52FD"/>
    <w:rsid w:val="00BF5F78"/>
    <w:rsid w:val="00C11420"/>
    <w:rsid w:val="00C36540"/>
    <w:rsid w:val="00C3773F"/>
    <w:rsid w:val="00C41B0B"/>
    <w:rsid w:val="00C43F3B"/>
    <w:rsid w:val="00C4486A"/>
    <w:rsid w:val="00C50928"/>
    <w:rsid w:val="00C53A95"/>
    <w:rsid w:val="00C55ED0"/>
    <w:rsid w:val="00C57518"/>
    <w:rsid w:val="00C85591"/>
    <w:rsid w:val="00CB16D2"/>
    <w:rsid w:val="00CB4B39"/>
    <w:rsid w:val="00CB6EAD"/>
    <w:rsid w:val="00CC2366"/>
    <w:rsid w:val="00CC31C4"/>
    <w:rsid w:val="00CD05DC"/>
    <w:rsid w:val="00CD5B0D"/>
    <w:rsid w:val="00CE1289"/>
    <w:rsid w:val="00CE37F2"/>
    <w:rsid w:val="00CE5D1B"/>
    <w:rsid w:val="00CE7AD7"/>
    <w:rsid w:val="00CF69D2"/>
    <w:rsid w:val="00D043A5"/>
    <w:rsid w:val="00D05092"/>
    <w:rsid w:val="00D13AB4"/>
    <w:rsid w:val="00D22048"/>
    <w:rsid w:val="00D25944"/>
    <w:rsid w:val="00D363FD"/>
    <w:rsid w:val="00D47796"/>
    <w:rsid w:val="00D76E37"/>
    <w:rsid w:val="00D80E0E"/>
    <w:rsid w:val="00D8420F"/>
    <w:rsid w:val="00D90AA9"/>
    <w:rsid w:val="00D9160D"/>
    <w:rsid w:val="00DA1884"/>
    <w:rsid w:val="00DB3723"/>
    <w:rsid w:val="00DC1831"/>
    <w:rsid w:val="00DC42EC"/>
    <w:rsid w:val="00DF0178"/>
    <w:rsid w:val="00DF5DAD"/>
    <w:rsid w:val="00E019C9"/>
    <w:rsid w:val="00E01B92"/>
    <w:rsid w:val="00E13DD3"/>
    <w:rsid w:val="00E3286D"/>
    <w:rsid w:val="00E413DD"/>
    <w:rsid w:val="00E43962"/>
    <w:rsid w:val="00E43A18"/>
    <w:rsid w:val="00E62332"/>
    <w:rsid w:val="00E62ED4"/>
    <w:rsid w:val="00E631FE"/>
    <w:rsid w:val="00E66013"/>
    <w:rsid w:val="00E66630"/>
    <w:rsid w:val="00E72950"/>
    <w:rsid w:val="00E7501D"/>
    <w:rsid w:val="00E77FDB"/>
    <w:rsid w:val="00E8354B"/>
    <w:rsid w:val="00E84F93"/>
    <w:rsid w:val="00EA44AD"/>
    <w:rsid w:val="00EC0DE5"/>
    <w:rsid w:val="00ED3733"/>
    <w:rsid w:val="00ED378F"/>
    <w:rsid w:val="00ED3FF8"/>
    <w:rsid w:val="00EE40C8"/>
    <w:rsid w:val="00EE77FC"/>
    <w:rsid w:val="00EF454B"/>
    <w:rsid w:val="00F05A1E"/>
    <w:rsid w:val="00F123DA"/>
    <w:rsid w:val="00F363EA"/>
    <w:rsid w:val="00F40180"/>
    <w:rsid w:val="00F47300"/>
    <w:rsid w:val="00F523D5"/>
    <w:rsid w:val="00F53FDC"/>
    <w:rsid w:val="00F56C3C"/>
    <w:rsid w:val="00F65066"/>
    <w:rsid w:val="00F7169E"/>
    <w:rsid w:val="00F72D1B"/>
    <w:rsid w:val="00F90C33"/>
    <w:rsid w:val="00F91CD0"/>
    <w:rsid w:val="00F9242B"/>
    <w:rsid w:val="00F937A8"/>
    <w:rsid w:val="00F95593"/>
    <w:rsid w:val="00FA3EB3"/>
    <w:rsid w:val="00FB04E4"/>
    <w:rsid w:val="00FB0E9F"/>
    <w:rsid w:val="00FB3B41"/>
    <w:rsid w:val="00FB4D5A"/>
    <w:rsid w:val="00FB76E3"/>
    <w:rsid w:val="00FB7F36"/>
    <w:rsid w:val="00FC5829"/>
    <w:rsid w:val="00FC72EB"/>
    <w:rsid w:val="00FD02B0"/>
    <w:rsid w:val="00FD35A6"/>
    <w:rsid w:val="00FD7AC5"/>
    <w:rsid w:val="00FE79C7"/>
    <w:rsid w:val="00FF142C"/>
    <w:rsid w:val="00FF3323"/>
    <w:rsid w:val="00FF3765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5F593"/>
  <w15:chartTrackingRefBased/>
  <w15:docId w15:val="{8F85FB23-DA14-435D-8676-9A68709C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10F3D"/>
    <w:rPr>
      <w:color w:val="0096D2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17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178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178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A178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A178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A178F"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7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lacement.rirtf.cisssgaspesie@ssss.gouv.qc.c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cat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CFABC4519D48BC9BFA3D84F04BF7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FB7165-CCB7-4DB7-8324-B1B1E6531F8A}"/>
      </w:docPartPr>
      <w:docPartBody>
        <w:p w:rsidR="008A640A" w:rsidRDefault="008A640A" w:rsidP="008A640A">
          <w:pPr>
            <w:pStyle w:val="A7CFABC4519D48BC9BFA3D84F04BF750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A92B54C2CB0B4AE9A5FF0E97924BE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0DF0C8-D789-4BA3-B0F1-F0BF84F12BE9}"/>
      </w:docPartPr>
      <w:docPartBody>
        <w:p w:rsidR="008A640A" w:rsidRDefault="008A640A" w:rsidP="008A640A">
          <w:pPr>
            <w:pStyle w:val="A92B54C2CB0B4AE9A5FF0E97924BE983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8E2C82A0107F418CBAB0DD3D370FE1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86C202-FEF6-4895-B5DB-376C585B9F79}"/>
      </w:docPartPr>
      <w:docPartBody>
        <w:p w:rsidR="008A640A" w:rsidRDefault="008A640A" w:rsidP="008A640A">
          <w:pPr>
            <w:pStyle w:val="8E2C82A0107F418CBAB0DD3D370FE1AC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EE2EAA535B6245C1A7249D6D79A9D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1303C-5200-432A-BF12-5D8057FD0C28}"/>
      </w:docPartPr>
      <w:docPartBody>
        <w:p w:rsidR="008A640A" w:rsidRDefault="008A640A" w:rsidP="008A640A">
          <w:pPr>
            <w:pStyle w:val="EE2EAA535B6245C1A7249D6D79A9DE98"/>
          </w:pPr>
          <w:r w:rsidRPr="00FF3323">
            <w:rPr>
              <w:lang w:bidi="fr-FR"/>
            </w:rPr>
            <w:t>AA</w:t>
          </w:r>
        </w:p>
      </w:docPartBody>
    </w:docPart>
    <w:docPart>
      <w:docPartPr>
        <w:name w:val="0A2E776A69C8493B963E182D04F6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7912CA-7EF3-490B-AEA5-F5765D102AC3}"/>
      </w:docPartPr>
      <w:docPartBody>
        <w:p w:rsidR="00B07448" w:rsidRDefault="00D84A07" w:rsidP="00D84A07">
          <w:pPr>
            <w:pStyle w:val="0A2E776A69C8493B963E182D04F6A64E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A01B6DAE44FE458181D323F404675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76938C-3260-47B9-8093-A7D2E2C678E6}"/>
      </w:docPartPr>
      <w:docPartBody>
        <w:p w:rsidR="00B07448" w:rsidRDefault="00D84A07" w:rsidP="00D84A07">
          <w:pPr>
            <w:pStyle w:val="A01B6DAE44FE458181D323F4046751FF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DB302813E6CB42BABB1DDE5FE2768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4582DF-5C3F-41C0-9BB3-1F090A060FFC}"/>
      </w:docPartPr>
      <w:docPartBody>
        <w:p w:rsidR="00B07448" w:rsidRDefault="00D84A07" w:rsidP="00D84A07">
          <w:pPr>
            <w:pStyle w:val="DB302813E6CB42BABB1DDE5FE2768BE0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66ED47CE23CC420A88AB8165629B51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63C0A-F67A-421E-B385-324179968FF7}"/>
      </w:docPartPr>
      <w:docPartBody>
        <w:p w:rsidR="00B07448" w:rsidRDefault="00D84A07" w:rsidP="00D84A07">
          <w:pPr>
            <w:pStyle w:val="66ED47CE23CC420A88AB8165629B5110"/>
          </w:pPr>
          <w:r w:rsidRPr="00FF3323">
            <w:rPr>
              <w:lang w:bidi="fr-FR"/>
            </w:rPr>
            <w:t>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-ExtG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73"/>
    <w:rsid w:val="00327374"/>
    <w:rsid w:val="00412273"/>
    <w:rsid w:val="008A640A"/>
    <w:rsid w:val="00A668CB"/>
    <w:rsid w:val="00B07448"/>
    <w:rsid w:val="00B959BF"/>
    <w:rsid w:val="00C84FEB"/>
    <w:rsid w:val="00D84A07"/>
    <w:rsid w:val="00D92A8B"/>
    <w:rsid w:val="00F9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7CFABC4519D48BC9BFA3D84F04BF750">
    <w:name w:val="A7CFABC4519D48BC9BFA3D84F04BF750"/>
    <w:rsid w:val="008A640A"/>
  </w:style>
  <w:style w:type="paragraph" w:customStyle="1" w:styleId="A92B54C2CB0B4AE9A5FF0E97924BE983">
    <w:name w:val="A92B54C2CB0B4AE9A5FF0E97924BE983"/>
    <w:rsid w:val="008A640A"/>
  </w:style>
  <w:style w:type="paragraph" w:customStyle="1" w:styleId="8E2C82A0107F418CBAB0DD3D370FE1AC">
    <w:name w:val="8E2C82A0107F418CBAB0DD3D370FE1AC"/>
    <w:rsid w:val="008A640A"/>
  </w:style>
  <w:style w:type="paragraph" w:customStyle="1" w:styleId="EE2EAA535B6245C1A7249D6D79A9DE98">
    <w:name w:val="EE2EAA535B6245C1A7249D6D79A9DE98"/>
    <w:rsid w:val="008A640A"/>
  </w:style>
  <w:style w:type="paragraph" w:customStyle="1" w:styleId="AE6C47DB051B4720A1520E4BDC2427A1">
    <w:name w:val="AE6C47DB051B4720A1520E4BDC2427A1"/>
    <w:rsid w:val="008A640A"/>
  </w:style>
  <w:style w:type="paragraph" w:customStyle="1" w:styleId="B43276EE1BB1466EBED0CC16E5260A7C">
    <w:name w:val="B43276EE1BB1466EBED0CC16E5260A7C"/>
    <w:rsid w:val="008A640A"/>
  </w:style>
  <w:style w:type="paragraph" w:customStyle="1" w:styleId="E43981746947465688AF6EEF4F311D3D">
    <w:name w:val="E43981746947465688AF6EEF4F311D3D"/>
    <w:rsid w:val="008A640A"/>
  </w:style>
  <w:style w:type="paragraph" w:customStyle="1" w:styleId="25180EE1453142C485D51FAEE453135E">
    <w:name w:val="25180EE1453142C485D51FAEE453135E"/>
    <w:rsid w:val="008A640A"/>
  </w:style>
  <w:style w:type="paragraph" w:customStyle="1" w:styleId="0A2E776A69C8493B963E182D04F6A64E">
    <w:name w:val="0A2E776A69C8493B963E182D04F6A64E"/>
    <w:rsid w:val="00D84A07"/>
  </w:style>
  <w:style w:type="paragraph" w:customStyle="1" w:styleId="A01B6DAE44FE458181D323F4046751FF">
    <w:name w:val="A01B6DAE44FE458181D323F4046751FF"/>
    <w:rsid w:val="00D84A07"/>
  </w:style>
  <w:style w:type="paragraph" w:customStyle="1" w:styleId="DB302813E6CB42BABB1DDE5FE2768BE0">
    <w:name w:val="DB302813E6CB42BABB1DDE5FE2768BE0"/>
    <w:rsid w:val="00D84A07"/>
  </w:style>
  <w:style w:type="paragraph" w:customStyle="1" w:styleId="66ED47CE23CC420A88AB8165629B5110">
    <w:name w:val="66ED47CE23CC420A88AB8165629B5110"/>
    <w:rsid w:val="00D84A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F10954-DD45-467B-99F6-921AE6B8D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181</TotalTime>
  <Pages>2</Pages>
  <Words>476</Words>
  <Characters>2621</Characters>
  <Application>Microsoft Office Word</Application>
  <DocSecurity>8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Caron-Briones (CISSSGASPESIE)</dc:creator>
  <cp:keywords/>
  <dc:description/>
  <cp:lastModifiedBy>Priscila Caron-Briones (CISSSGASPESIE)</cp:lastModifiedBy>
  <cp:revision>18</cp:revision>
  <dcterms:created xsi:type="dcterms:W3CDTF">2025-09-23T12:49:00Z</dcterms:created>
  <dcterms:modified xsi:type="dcterms:W3CDTF">2025-09-26T14:58:00Z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2025-08-26T17:56:23Z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cb5ee277-509d-47b5-96a5-24986b84a438</vt:lpwstr>
  </property>
  <property fmtid="{D5CDD505-2E9C-101B-9397-08002B2CF9AE}" pid="9" name="MSIP_Label_6a7d8d5d-78e2-4a62-9fcd-016eb5e4c57c_ContentBits">
    <vt:lpwstr>0</vt:lpwstr>
  </property>
</Properties>
</file>